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50ac" w14:textId="500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25 желтоқсандағы № 66-2 шешімі. Солтүстік Қазақстан облысының Әділет департаментінде 2021 жылғы 5 қаңтарда № 6884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Ақжар аудандық мәслихатының "Солтүстік Қазақстан облысы Ақжар ауданы бойынша жиналыстар, митингілер, шерулер, пикеттер және демонстрациялар өткізу тәртібін қосымша реттеу туралы" 2016 жылғы 31 наурыз № 2-1 Ақжар аудандық маслихат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03 мамырдағы Қазақстан Республикасы нормативтік құқықтық актілерінің "Әділет" ақпараттық-құқықтық жүйесінде жарияланды, Нормативтік құқықтық актілерді мемлекеттік тіркеу тізілімінде № 3729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Талшық ауылы, Аудандық мәдинет Үйінің алаңы. Шекті толу нормасы –400 адам.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Талшық ауылы, Ғазиз Құсайынов көшесінен бастап Жеңіс көшесі бойынша Абылайхан көшесіне дейін жүру бағыты. Шекті толу нормасы – 400 адам. Жүру бағытының ұзындығы – 500 метр.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Талшық ауылы, Жеңіс көшесінен бастап Абылайхан көшесі бойынша Аудандық мәдениет Үйінің алаңына дейін жүру бағыты. Шекті толу нормасы – 400 адам. Жүру бағытының ұзындығы – 400 метр.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9.00-ден ерте бастауға және сағат 20.00-ден кеш аяқтауға болмайды.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Заңында, Қазақстан Республикасының 2003 жылғы 5 наурыздағы "Соғыс жағдайы туралы" Заңында және Қазақстан Республикасының 1999 жылғы 13 шілдедегі "Терроризмге қарсы іс-қимыл туралы" Заңында белгіленген тәртіппен тыйым салынуы немесе шектеу қойылуы мүмкін.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қатынастар, Қазақстан Республикасының қолданыстағы заңнамасына сәйкес реттеледі.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 жайлар орнатуға жол берілмейді.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"__"___________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бойынша пикеттеуді өткізуге тыйым салынған іргелес аумақтардың шекаралары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Ақжар ауданының аумағында іргелес аумақтардың шекарасына 400 метрден жақын жерде пикет өткізуге жол берілмейді: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