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c8a0" w14:textId="689c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Айыртау ауданы Антоновка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31 желтоқсандағы № 6-49-8 шешімі. Солтүстік Қазақстан облысының Әділет департаментінде 2021 жылғы 8 қаңтарда № 6916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Айыртау ауданы Антоновка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35 995,0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4 545,0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31 300,0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36 603,6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-608,6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608,6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–608,6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000000"/>
          <w:sz w:val="28"/>
        </w:rPr>
        <w:t>№ 7-3-11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09.12.2021 </w:t>
      </w:r>
      <w:r>
        <w:rPr>
          <w:rFonts w:ascii="Times New Roman"/>
          <w:b w:val="false"/>
          <w:i w:val="false"/>
          <w:color w:val="000000"/>
          <w:sz w:val="28"/>
        </w:rPr>
        <w:t>№ 7-12-27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аумағындағы осы салықты салу объектілері бойынша жеке тұлғалардың мүлкіне салынатын салық;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мыналардан: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сыртқы (көрнекі) жарнаманы: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бюджеттеріне түсетін басқа да салықтық емес түсімдер.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табылатыны белгіленсін.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16 490,0 мың теңге сомасында ескерілсін.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ауылдық округ бюджетінде аудандық бюджеттен нысаналы трансферттер 8 473,0 мың теңге сомасында ескерілсін.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2021-2023 жылдарға арналған Антоновка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Солтүстік Қазақстан облысы Айыртау аудандық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7-12-27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6-1-тармағымен толықтырылды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000000"/>
          <w:sz w:val="28"/>
        </w:rPr>
        <w:t>№ 7-3-11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2021 жылға арналған ауылдық округ бюджетінде облыстық бюджеттен нысаналы трансферттер 6 337,0 мың теңге сомасында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2021-2023 жылдарға арналған Антоновка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6-2-тармақпен толықтырылды - Солтүстік Қазақстан облысы Айыртау аудандық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7-12-27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шешім 2021 жылғы 1 қаңтардан бастап қолданысқа енгізіледі. 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хатшысы,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XLIX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6-49-8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Антоновка ауылдық округінің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 7-3-11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09.12.2021 </w:t>
      </w:r>
      <w:r>
        <w:rPr>
          <w:rFonts w:ascii="Times New Roman"/>
          <w:b w:val="false"/>
          <w:i w:val="false"/>
          <w:color w:val="ff0000"/>
          <w:sz w:val="28"/>
        </w:rPr>
        <w:t>№ 7-12-27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Айыртау ауданы Антоновка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Айыртау ауданы Антоновка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 қаражатының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 қосымшамен толықтырылды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 7-3-11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