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ef3f" w14:textId="d1ee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Нижнебурлук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6-49-19 шешімі. Солтүстік Қазақстан облысының Әділет департаментінде 2021 жылғы 8 қаңтарда № 6905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Нижнебурлук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20 732,0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19 453,0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21 018,0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–286,0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14 030,0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3 072,0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Нижнебурлук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2 351,0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Нижнебурлук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2021 жылғы 1 қаңтардан бастап қолданысқа енгізіледі.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Нижнебурлук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7-12-8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Нижнебурлук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Нижнебурлук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