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867d4" w14:textId="7e8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 Украин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31 желтоқсандағы № 6-49-21 шешімі. Солтүстік Қазақстан облысының Әділет департаментінде 2021 жылғы 8 қаңтарда № 6901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 Украин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39 351,0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5 246,0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34 105,0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40 161,4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-810,4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810,4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–810,4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жылға арналған ауылдық округ бюджетінің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аумағындағы осы салықты салу объектілері бойынша жеке тұлғалардың мүлкіне салынатын салық;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сыртқы (көрнекі) жарнаманы: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бюджеттеріне түсетін басқа да салықтық емес түсімдер.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18 066,0 мың теңге сомасында ескерілсін.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ауылдық округ бюджетінде аудандық бюджеттен нысаналы трансферттер 9 682,0 мың теңге сомасында ескерілсін.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2021-2023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4- қосымшаға сәйкес ауылдық округінің бюджетінде қаржылық жыл басына қалыптасқан бюджет қаражатының бос қалдықтары есебінен шығындары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00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2021 жылға арналған ауылдық округ бюджетінде облыстық бюджеттен нысаналы трансферттер 6 357,0 мың теңге сомасында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2021-2023 жылдарға арналған Украин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6-2-тармақпен толықтырылды - Солтүстік Қазақстан облысы Айыртау аудандық мәслихатының 25.11.2021 </w:t>
      </w:r>
      <w:r>
        <w:rPr>
          <w:rFonts w:ascii="Times New Roman"/>
          <w:b w:val="false"/>
          <w:i w:val="false"/>
          <w:color w:val="00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Осы шешім 2021 жылғы 1 қаңтардан бастап қолданысқа енгізіледі.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</w:t>
            </w:r>
          </w:p>
        </w:tc>
      </w:tr>
    </w:tbl>
    <w:bookmarkStart w:name="z5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Украин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; 25.11.2021 </w:t>
      </w:r>
      <w:r>
        <w:rPr>
          <w:rFonts w:ascii="Times New Roman"/>
          <w:b w:val="false"/>
          <w:i w:val="false"/>
          <w:color w:val="ff0000"/>
          <w:sz w:val="28"/>
        </w:rPr>
        <w:t>№ 7-12-10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40 161,4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5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Украин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 Украин ауылдық округінің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1 қаңтарға қалыптасқан бюджет қаражатының бос қалдықтарын бағыттау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Солтүстік Қазақстан облысы Айыртау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 7-3-24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