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e880" w14:textId="1f9e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6-38-24 "2020-2022 жылдарға арналған Айыртау ауданы Нижнебурлук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6-47-14 шешімі. Солтүстік Қазақстан облысының Әділет департаментінде 2020 жылғы 27 қарашада № 6723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Нижнебурлук ауылдық округінің бюджетін бекіту туралы" Айыртау аудандық мәслихатының 2019 жылғы 30 желтоқсандағы № 6-38-24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Нижнебурлук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16 338,0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14 638,0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16 338,0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аудандық бюджеттен нысаналы трансферттер 2 395,0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 XLVII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Нижнебурлук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