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14de" w14:textId="5621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2019 жылғы 25 желтоқсандағы № 6-38-1 "2020-2022 жылдарға арналған Айыртау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12 қарашадағы № 6-47-1 шешімі. Солтүстік Қазақстан облысының Әділет департаментінде 2020 жылғы 16 қарашада № 6660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Айыртау ауданының бюджетін бекіту туралы" Айыртау аудандық мәслихатының 2019 жылғы 25 желтоқсандағы № 6-38-1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5772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Айыртау ауданының бюджетін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9 969 131,7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769 125,4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8 326,9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33 000,0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9 158 679,4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10 617 788,3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595 310,5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640 802,5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45 492,0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-1 243 967,1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1 243 967,1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1 228 489,4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45 492,0 мың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160 969,7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XLVII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6-47-1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6-38-1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058"/>
        <w:gridCol w:w="1059"/>
        <w:gridCol w:w="6256"/>
        <w:gridCol w:w="314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9 969 131,7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769 125,4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499 867,4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499 867,4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9 158 679,4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9 150 429,3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9 150 429,3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10 617 788,3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738 003,0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142 310,0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137 756,0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504 018,3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460 934,3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шеңберіндегііс-шаралар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қауіпсіздіқ, құқықтық, сот, қылмыстық-атқару қызметі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тұрғынүй-коммуналдық шаруашылығы, жолаушылар көлігі және автомобиль жолдары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5 627 081,0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5 564 632,0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4 851 892,5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66 777,3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жәнеата-аналарының қамқорынсыз қалған баланы (балаларды) күтіп-ұстауғақамқоршыларға (қорғаншыларға) ай сайынға ақшалай қаражат төлемі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14 775,2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психологиялық-медициналықпедагогикалық консультациялық көмек көрсету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632 854,4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593 325,4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218 931,3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134 571,0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77 294,9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отбасына берілген шалғайдағы елді мекендерде тұратын мектеп жасындағы балаларды бағып-қағу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1 956 167,6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997 484,3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704 226,3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377 668,0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377 668,0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441 656,4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244 070,9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39 904,1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200 166,8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24 666,8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91 424,0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128 601,5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44 026,2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44 026,2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19 330,3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33 571,4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18 621,6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186 313,1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186 313,1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130 452,0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13 443,1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811 963,1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641 903,7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641 903,7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35 937,2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595 310,5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640 802,5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505 601,5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505 601,5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505 601,5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-1 243 967,1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Бюджеттапшылығын қаржыландыру (профицитін пайдалану)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1 243 967,1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1 128 489,4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1 128 489,4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1 128 489,4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6-47-1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6-38-1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4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бюджеттен ауылдық округтердің бюджеттеріне берілетін ағымдағы нысаналы трансферттерді бөлу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951"/>
        <w:gridCol w:w="29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473 808,3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460 934,3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460 934,3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 үшін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39 511,7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9 898,7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 үшін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 үшін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107 832,4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34 557,4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үшін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 үшін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 үшін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 іс-шараларды іске асыруға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231 707,2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151 319,2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