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47b6" w14:textId="e1c4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6-38-26 "2020-2022 жылдарға арналған Айыртау ауданы Украин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27 ақпандағы № 6-39-14 шешімі. Солтүстік Қазақстан облысының Әділет департаментінде 2020 жылғы 3 наурызда № 6072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 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Украин ауылдық округінің бюджетін бекіту туралы" Айыртау аудандық мәслихатының 2019 жылғы 30 желтоқсандағы № 6-38-26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5794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Украин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21 546,0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5 282,0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16 264,0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25 237,8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-3 691,8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3 691,8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3 691,8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2020 жылғы 27 ақпаны № 6-39-14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6-38-26 шешіміне 1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Украин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16 264,0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-3 691,8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2020 жылғы 27 ақпандағы № 6-39-14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6-38-26 шешіміне 4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жылдың 1 қаңтарына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2128"/>
        <w:gridCol w:w="1371"/>
        <w:gridCol w:w="2260"/>
        <w:gridCol w:w="5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