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fc72" w14:textId="2f1f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35-21 "2020-2022 жылдарға арналған Аққайың ауданының Шағалалы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29 қазандағы № 42-28 шешімі. Солтүстік Қазақстан облысының Әділет департаментінде 2020 жылғы 30 қазанда № 6623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Шағалалы ауылдық округінің бюджетін бекіту туралы" 2020 жылғы 8 қаңтардағы № 35-21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5816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Аққайың ауданының Шағалалы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46007,6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959,6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- 42393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-46007,6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- 10080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- 10080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-10080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- 10080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- 10080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XLII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Шағалалы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бағдар-ламаның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