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ca08" w14:textId="3bec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35-18 "2020-2022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42-25 шешімі. Солтүстік Қазақстан облысының Әділет департаментінде 2020 жылғы 30 қазанда № 6620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Смирново ауылдық округінің бюджетін бекіту туралы" 2020 жылғы 8 қаңтардағы № 35-18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Аққайың ауданының Смирново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122087,7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20661,7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- 101426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130121,2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- 18033,5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8033,5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XLII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Смирново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130121,2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