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a3d9" w14:textId="34ba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2020 жылғы 8 қаңтардағы № 35-14 "2020-2022 жылдарға арналған Аққайың ауданының Ивановка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2020 жылғы 1 шілдедегі № 39-11 шешімі. Солтүстік Қазақстан облысының Әділет департаментінде 2020 жылғы 2 шілдеде № 6431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"2020-2022 жылдарға арналған Аққайың ауданының Ивановка ауылдық округінің бюджетін бекіту туралы" 2020 жылғы 8 қаңтардағы № 35-14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16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5819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Аққайың ауданының Ивановка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20725,1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330,1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- 17958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-20725,1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торағасы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С.Семенюк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 шілдесі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Аққайың ауданының Ивановка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6115"/>
        <w:gridCol w:w="2551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салығы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20725,1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