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63ea" w14:textId="a726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2020 жылғы 8 қаңтардағы № 35-13 "2020-2022 жылдарға арналған Аққайың ауданының Григорьевка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2020 жылғы 1 шілдедегі № 39-10 шешімі. Солтүстік Қазақстан облысының Әділет департаментінде 2020 жылғы 2 шілдеде № 6427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"2020-2022 жылдарға арналған Аққайың ауданының Григорьевка ауылдық округінің бюджетін бекіту туралы" 2020 жылғы 8 қаңтардағы № 35-13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5828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Аққайың ауданының Григорьевка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31778,5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2127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302,5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- 29349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-31778,5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XXXIX сессиясының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С.Семенюк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Аққайың ауданының Григорьевка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көшенлерді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