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88cd" w14:textId="9a88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2017 жылғы 6 наурыздағы № 10-5 "Солтүстік Қазақстан облысы Аққайың ауданы мәслихатының аппараты" коммуналдық мемлекеттік мекемесінің қызметтік куәлігін беру тәртібін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19 маусымдағы № 39-3 шешімі. Солтүстік Қазақстан облысының Әділет департаментінде 2020 жылғы 22 маусымда № 6377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"Солтүстік Қазақстан облысы Аққайың ауданы мәслихатының аппараты" коммуналдық мемлекеттік мекемесінің қызметтік куәлігін беру тәртібін және оның сипаттамасын бекіту туралы" 2017 жылғы 6 наурыздағы № 10-5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12 сәуірде Қазақстан Республикасы нормативтік құқықтық актілердің эталондық бақылау электрондық түрдегі банкінде жарияланған, Нормативтік құқықтық актілерді мемлекеттік тіркеу тізілімінде № 4132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