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a8eacb" w14:textId="aa8eac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2020-2021 жылдарға арналған Солтүстік Қазақстан облысы Аққайың ауданы бойынша жайылымдарды геоботаникалық зерттеп-қарау негізінде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Солтүстік Қазақстан облысы Аққайың ауданы әкімдігінің 2020 жылғы 22 сәуірдегі № 79 қаулысы. Солтүстік Қазақстан облысының Әділет департаментінде 2020 жылғы 23 сәуірде № 6260 болып тiркелдi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Қазақстан Республикасының 2001 жылғы 23 қаңтардағы Заңының 31-бабы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10)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, "Жайылымдар туралы" Қазақстан Республикасы 2017 жылғы 20 ақпандағы Заңының 9-бабы 1-тармағының </w:t>
      </w:r>
      <w:r>
        <w:rPr>
          <w:rFonts w:ascii="Times New Roman"/>
          <w:b w:val="false"/>
          <w:i w:val="false"/>
          <w:color w:val="000000"/>
          <w:sz w:val="28"/>
        </w:rPr>
        <w:t>3) тармақшасына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Солтүстік Қазақстан облысы Аққайың ауданының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2020-2021 жылдарға арналған Солтүстік Қазақстан облысы Аққайың ауданы бойынша жайылымдарды геоботаникалық зерттеп-қарау негізінде жайылым айналымдарының схемалары осы қаулының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 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қаулының орындалуын бақылау аудан әкімінің орынбасарына жүктелсін.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 оның алғашқы ресми жарияланған күнінен кейін күнтізбелік он күн өткен соң қолданысқа енгізіледі.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Солтүстік Қазақстан облысы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Аққайың ауданының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Р.Елубаев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1 қосымша</w:t>
            </w:r>
          </w:p>
        </w:tc>
      </w:tr>
    </w:tbl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2 қосымша</w:t>
            </w:r>
          </w:p>
        </w:tc>
      </w:tr>
    </w:tbl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"/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3 қосымша</w:t>
            </w:r>
          </w:p>
        </w:tc>
      </w:tr>
    </w:tbl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974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4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4 қосымша</w:t>
            </w:r>
          </w:p>
        </w:tc>
      </w:tr>
    </w:tbl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5 қосымша</w:t>
            </w:r>
          </w:p>
        </w:tc>
      </w:tr>
    </w:tbl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6 қосымша</w:t>
            </w:r>
          </w:p>
        </w:tc>
      </w:tr>
    </w:tbl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938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7 қосымша</w:t>
            </w:r>
          </w:p>
        </w:tc>
      </w:tr>
    </w:tbl>
    <w:bookmarkStart w:name="z2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8 қосымша</w:t>
            </w:r>
          </w:p>
        </w:tc>
      </w:tr>
    </w:tbl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9 қосымша</w:t>
            </w:r>
          </w:p>
        </w:tc>
      </w:tr>
    </w:tbl>
    <w:bookmarkStart w:name="z2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690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10 қосымша</w:t>
            </w:r>
          </w:p>
        </w:tc>
      </w:tr>
    </w:tbl>
    <w:bookmarkStart w:name="z2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955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5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Солтүстік Қазақстан облысы Аққайың ауданы әкімдігінің 2020 жылғы 22 сәуірі № 79 қаулысына 11 қосымша</w:t>
            </w:r>
          </w:p>
        </w:tc>
      </w:tr>
    </w:tbl>
    <w:bookmarkStart w:name="z3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Солтүстік Қазақстан облысы Аққайың ауданы әкімдігінің 2020 жылғы 22 сәуірі № 79 қаулысына 12 қосымша </w:t>
            </w:r>
          </w:p>
        </w:tc>
      </w:tr>
    </w:tbl>
    <w:bookmarkStart w:name="z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946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