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eacb" w14:textId="aa8ea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2020-2021 жылдарға арналған Солтүстік Қазақстан облысы Аққайың ауданы бойынша жайылымдарды геоботаникалық зерттеп-қарау негізінде жайылым айналымдарының схемаларын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әкімдігінің 2020 жылғы 22 сәуірдегі № 79 қаулысы. Солтүстік Қазақстан облысының Әділет департаментінде 2020 жылғы 23 сәуірде № 6260 болып тiркелдi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"Жайылымдар туралы" Қазақстан Республикасы 2017 жылғы 20 ақпандағы Заңының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2020-2021 жылдарға арналған Солтүстік Қазақстан облысы Аққайың ауданы бойынша жайылымдарды геоботаникалық зерттеп-қарау негізінде жайылым айналымдарының схемалары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әкімдігінің 2020 жылғы 22 сәуірі № 79 қаулысына 1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әкімдігінің 2020 жылғы 22 сәуірі № 79 қаулысына 2 қосымша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961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1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әкімдігінің 2020 жылғы 22 сәуірі № 79 қаулысына 3 қосымша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974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4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әкімдігінің 2020 жылғы 22 сәуірі № 79 қаулысына 4 қосымша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962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2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әкімдігінің 2020 жылғы 22 сәуірі № 79 қаулысына 5 қосымша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969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9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әкімдігінің 2020 жылғы 22 сәуірі № 79 қаулысына 6 қосымша</w:t>
            </w:r>
          </w:p>
        </w:tc>
      </w:tr>
    </w:tbl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938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8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әкімдігінің 2020 жылғы 22 сәуірі № 79 қаулысына 7 қосымша</w:t>
            </w:r>
          </w:p>
        </w:tc>
      </w:tr>
    </w:tbl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әкімдігінің 2020 жылғы 22 сәуірі № 79 қаулысына 8 қосымша</w:t>
            </w:r>
          </w:p>
        </w:tc>
      </w:tr>
    </w:tbl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952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әкімдігінің 2020 жылғы 22 сәуірі № 79 қаулысына 9 қосымша</w:t>
            </w:r>
          </w:p>
        </w:tc>
      </w:tr>
    </w:tbl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әкімдігінің 2020 жылғы 22 сәуірі № 79 қаулысына 10 қосымша</w:t>
            </w:r>
          </w:p>
        </w:tc>
      </w:tr>
    </w:tbl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955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5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әкімдігінің 2020 жылғы 22 сәуірі № 79 қаулысына 11 қосымша</w:t>
            </w:r>
          </w:p>
        </w:tc>
      </w:tr>
    </w:tbl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989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9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Аққайың ауданы әкімдігінің 2020 жылғы 22 сәуірі № 79 қаулысына 12 қосымша 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946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