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df38" w14:textId="0c7d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Аққайың ауданының Смирново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35-18 шешімі. Солтүстік Қазақстан облысының Әділет департаментінде 2020 жылғы 10 қаңтарда № 5840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Аққайың ауданының Смирново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122087,7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20661,7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- 101426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130121,2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- 10000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-18033,5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- 18033,5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- 10000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8033,5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Аққайың ауданы мəслихатының 01.07.2020 </w:t>
      </w:r>
      <w:r>
        <w:rPr>
          <w:rFonts w:ascii="Times New Roman"/>
          <w:b w:val="false"/>
          <w:i w:val="false"/>
          <w:color w:val="000000"/>
          <w:sz w:val="28"/>
        </w:rPr>
        <w:t>№ 39-15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Аққайың ауданы мəслихатының 29.10.2020 </w:t>
      </w:r>
      <w:r>
        <w:rPr>
          <w:rFonts w:ascii="Times New Roman"/>
          <w:b w:val="false"/>
          <w:i w:val="false"/>
          <w:color w:val="000000"/>
          <w:sz w:val="28"/>
        </w:rPr>
        <w:t>№ 42-25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Аққайың ауданы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43-5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 бюджетінен ауылдық округ бюджетіне табысталған бюджеттік субвенция сомасы 101426 мың теңге белгіленсін. 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Аққайың ауданы мəслихатының 01.07.2020 </w:t>
      </w:r>
      <w:r>
        <w:rPr>
          <w:rFonts w:ascii="Times New Roman"/>
          <w:b w:val="false"/>
          <w:i w:val="false"/>
          <w:color w:val="000000"/>
          <w:sz w:val="28"/>
        </w:rPr>
        <w:t>№ 39-15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Смирново ауылдық округінің бюджеті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Аққайың ауданы мəслихатының 01.07.2020 </w:t>
      </w:r>
      <w:r>
        <w:rPr>
          <w:rFonts w:ascii="Times New Roman"/>
          <w:b w:val="false"/>
          <w:i w:val="false"/>
          <w:color w:val="ff0000"/>
          <w:sz w:val="28"/>
        </w:rPr>
        <w:t>№ 39-15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Аққайың ауданы мəслихатының 29.10.2020 </w:t>
      </w:r>
      <w:r>
        <w:rPr>
          <w:rFonts w:ascii="Times New Roman"/>
          <w:b w:val="false"/>
          <w:i w:val="false"/>
          <w:color w:val="ff0000"/>
          <w:sz w:val="28"/>
        </w:rPr>
        <w:t>№ 42-25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Аққайың ауданы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43-5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946"/>
        <w:gridCol w:w="2821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бағдар-ламаның әкімшісі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128446,7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-16962,1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 шешіміне 2- қосымша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Аққайың ауданының Смирново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 шешіміне 3- қосымша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Аққайың ауданының Смирново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бюджетінде қаржылық жылдың басында қалыптасқан бюджет қаражатының бос қалдықтары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Аққайың ауданы мəслихатының 01.07.2020 </w:t>
      </w:r>
      <w:r>
        <w:rPr>
          <w:rFonts w:ascii="Times New Roman"/>
          <w:b w:val="false"/>
          <w:i w:val="false"/>
          <w:color w:val="ff0000"/>
          <w:sz w:val="28"/>
        </w:rPr>
        <w:t>№ 39-15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3565"/>
        <w:gridCol w:w="3296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