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978d7" w14:textId="35978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"Петропавл қаласының мүгедектері үшін жұмыс орындары квотасын белгілеу туралы" Петропавл қаласы әкімдігінің 2017 жылғы 15 желтоқсандағы № 2207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Петропавл қаласы әкімдігінің 2020 жылғы 10 қаңтардағы № 31 қаулысы. Солтүстік Қазақстан облысының Әділет департаментінде 2020 жылғы 17 қаңтарда № 5981 болып тіркелді. Күші жойылды - Солтүстік Қазақстан облысы Петропавл қаласы әкімдігінің 2021 жылғы 19 мамырдағы № 743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Солтүстік Қазақстан облысы Петропавл қаласы әкімдігінің 19.05.2021 </w:t>
      </w:r>
      <w:r>
        <w:rPr>
          <w:rFonts w:ascii="Times New Roman"/>
          <w:b w:val="false"/>
          <w:i w:val="false"/>
          <w:color w:val="ff0000"/>
          <w:sz w:val="28"/>
        </w:rPr>
        <w:t>№ 743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он күнтізбелік күн өткен соң қолданысқа енгізіледі) қаулысымен.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"Халықты жұмыспен қамту туралы" Қазақстан Республикасының 2016 жылғы 6 сәуірдегі Заңының 9-бабы </w:t>
      </w:r>
      <w:r>
        <w:rPr>
          <w:rFonts w:ascii="Times New Roman"/>
          <w:b w:val="false"/>
          <w:i w:val="false"/>
          <w:color w:val="000000"/>
          <w:sz w:val="28"/>
        </w:rPr>
        <w:t>6)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Петропавл қаласының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"Петропавл қаласының мүгедектері үшін жұмыс орындары квотасын белгілеу туралы" Петропавл қаласы әкімдігінің 2017 жылғы 15 желтоқсандағы № 2207 (2018 жылғы 5 қаңтарда Қазақстан Республикасы нормативтік құқықтық актілерінің Эталондық бақылау банкінде электрондық түрдегі жарияланған, нормативтік құқықтық актілерді мемлекеттік тіркеу тізілімінде № 4460 болып тіркелді)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 тілінде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тақырыбы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"Петропавл қаласының мүгедектері үшін жұмыс орындарына квота белгілеу туралы";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орыс тіліндегі тақырыптың мәтіні өзгеріссіз қалдырылсын;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қала әкімінің жетекшілік ететін орынбасарына жүктелсін.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Петропавл қаласының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Б.Жумабеков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 әкімдігінің 2020 жылғы 10 қаңтары № 31 қаулысына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 әкімдігінің 2017 жылғы 15 желтоқсандағы № 2207 қаулысына қосымша</w:t>
            </w:r>
          </w:p>
        </w:tc>
      </w:tr>
    </w:tbl>
    <w:bookmarkStart w:name="z1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Ауыр жұмыстарды, еңбек жағдайлары зиянды, қауіпті жұмыс орындарын есептемегенде, жұмыс орындары санынан алғанда Петропавл қаласының мүгедектері үшін жұмыс орындарының квотасы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"/>
        <w:gridCol w:w="4973"/>
        <w:gridCol w:w="1296"/>
        <w:gridCol w:w="1181"/>
        <w:gridCol w:w="1411"/>
        <w:gridCol w:w="1412"/>
        <w:gridCol w:w="1412"/>
      </w:tblGrid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 атауы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орындарының саны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пайызы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Нақты жұмыс орындарына квота (адам)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істейтін мүгедектер саны (адам)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орындарына белгіленетін квота (адам)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"Петропавл қаласы әкімдігінің білім бөлімі" коммуналдық мемлекеттік мекемесінің "Юрий Алексеевич Гагарин атындағы №14 орта мектеп" коммуналдық мемлекеттік мекемесі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"Петропавл қаласы әкімдігінің білім бөлімі" коммуналдық мемлекеттік мекемесінің "№21 орта мектеп" коммуналдық мемлекеттік мекемесі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"Петропавл қаласы әкімдігінің білім бөлімі" коммуналдық мемлекеттік мекемесінің "БЭСТ" гимназиясы" коммуналдық мемлекеттік мекемесі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"Петропавл қаласы әкімдігінің білім бөлімі" коммуналдық мемлекеттік мекемесінің "Ақ бота" бөбекжай-балабақшасы" қазыналық мемлекеттік кәсіпорны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"Петропавл қаласы әкімдігінің білім бөлімі" коммуналдық мемлекеттік мекемесінің "№26 мектеп-балабақшасы" коммуналдық мемлекеттік мекемесі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"Петропавл қаласы әкімдігінің білім бөлімі" коммуналдық мемлекеттік мекемесінің "Дарын" мектеп-лицейі" коммуналдық мемлекеттік мекемесі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