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8e94d" w14:textId="8c8e9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облысының әлеуметтік маңызы бар қатынастарының тізбесін айқындау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облыстық мәслихатының 2020 жылғы 11 желтоқсандағы № 50/4 шешімі. Солтүстік Қазақстан облысының Әділет департаментінде 2020 жылғы 22 желтоқсанда № 6840 болып тіркелді. Күші жойылды - Солтүстік Қазақстан облыстық мәслихатының 2025 жылғы 25 желтоқсандағы № 32/4 шешімімен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Солтүстік Қазақстан облыстық мәслихатының 25.12.2025 </w:t>
      </w:r>
      <w:r>
        <w:rPr>
          <w:rFonts w:ascii="Times New Roman"/>
          <w:b w:val="false"/>
          <w:i w:val="false"/>
          <w:color w:val="ff0000"/>
          <w:sz w:val="28"/>
        </w:rPr>
        <w:t>№ 32/4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Ескерту. 01.01.2021 бастап қолданысқа енгізіледі – осы шешімінің 2-тармағымен.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Тақырыбы жаңа редакцияда - Солтүстік Қазақстан облыстық мәслихатының 28.06.2021 </w:t>
      </w:r>
      <w:r>
        <w:rPr>
          <w:rFonts w:ascii="Times New Roman"/>
          <w:b w:val="false"/>
          <w:i w:val="false"/>
          <w:color w:val="000000"/>
          <w:sz w:val="28"/>
        </w:rPr>
        <w:t>№ 5/4</w:t>
      </w:r>
      <w:r>
        <w:rPr>
          <w:rFonts w:ascii="Times New Roman"/>
          <w:b w:val="false"/>
          <w:i w:val="false"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2001 жылғы 23 қаңтардағы "Қазақстан Республикасындағы жергілікті мемлекеттік басқару және өзін-өзі басқару туралы" Заңының 7-бабы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2003 жылғы 4 шілдедегі "Автомобиль көлігі туралы" Заңының 14-бабы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Солтүстік Қазақстан облыстық мәслихаты ШЕШІМ ҚАБЫЛДАДЫ: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Солтүстік Қазақстан облысының әлеуметтiк маңызы бар қатынастарының тiзбесі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айқындалсын.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Солтүстік Қазақстан облыстық мәслихатының 28.06.2021 </w:t>
      </w:r>
      <w:r>
        <w:rPr>
          <w:rFonts w:ascii="Times New Roman"/>
          <w:b w:val="false"/>
          <w:i w:val="false"/>
          <w:color w:val="000000"/>
          <w:sz w:val="28"/>
        </w:rPr>
        <w:t>№ 5/4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ресми жариялануға тиіс және 2021 жылғы 1 қаңтардан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 облыстық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 сессиясының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Рафальский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 облыстық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Бубенко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облыстық мәслихаты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11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50/4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облысының әлеуметтік маңызы бар қатынастарының тізбесі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Солтүстік Қазақстан облыстық мәслихатының 17.03.2021 </w:t>
      </w:r>
      <w:r>
        <w:rPr>
          <w:rFonts w:ascii="Times New Roman"/>
          <w:b w:val="false"/>
          <w:i w:val="false"/>
          <w:color w:val="ff0000"/>
          <w:sz w:val="28"/>
        </w:rPr>
        <w:t>№ 3/6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шешімімен; 28.06.2021 </w:t>
      </w:r>
      <w:r>
        <w:rPr>
          <w:rFonts w:ascii="Times New Roman"/>
          <w:b w:val="false"/>
          <w:i w:val="false"/>
          <w:color w:val="ff0000"/>
          <w:sz w:val="28"/>
        </w:rPr>
        <w:t>№ 5/4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; 16.03.2022 </w:t>
      </w:r>
      <w:r>
        <w:rPr>
          <w:rFonts w:ascii="Times New Roman"/>
          <w:b w:val="false"/>
          <w:i w:val="false"/>
          <w:color w:val="ff0000"/>
          <w:sz w:val="28"/>
        </w:rPr>
        <w:t>№ 15/16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27.07.2022 </w:t>
      </w:r>
      <w:r>
        <w:rPr>
          <w:rFonts w:ascii="Times New Roman"/>
          <w:b w:val="false"/>
          <w:i w:val="false"/>
          <w:color w:val="ff0000"/>
          <w:sz w:val="28"/>
        </w:rPr>
        <w:t>№ 19/3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шешімдермен; 30.06.2023 </w:t>
      </w:r>
      <w:r>
        <w:rPr>
          <w:rFonts w:ascii="Times New Roman"/>
          <w:b w:val="false"/>
          <w:i w:val="false"/>
          <w:color w:val="ff0000"/>
          <w:sz w:val="28"/>
        </w:rPr>
        <w:t>№ 4/15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18.10.2023 </w:t>
      </w:r>
      <w:r>
        <w:rPr>
          <w:rFonts w:ascii="Times New Roman"/>
          <w:b w:val="false"/>
          <w:i w:val="false"/>
          <w:color w:val="ff0000"/>
          <w:sz w:val="28"/>
        </w:rPr>
        <w:t>№ 7/3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24.06.2024 </w:t>
      </w:r>
      <w:r>
        <w:rPr>
          <w:rFonts w:ascii="Times New Roman"/>
          <w:b w:val="false"/>
          <w:i w:val="false"/>
          <w:color w:val="ff0000"/>
          <w:sz w:val="28"/>
        </w:rPr>
        <w:t>№ 15/3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08.11.2024 </w:t>
      </w:r>
      <w:r>
        <w:rPr>
          <w:rFonts w:ascii="Times New Roman"/>
          <w:b w:val="false"/>
          <w:i w:val="false"/>
          <w:color w:val="ff0000"/>
          <w:sz w:val="28"/>
        </w:rPr>
        <w:t>№ 18/3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25.04.2025 </w:t>
      </w:r>
      <w:r>
        <w:rPr>
          <w:rFonts w:ascii="Times New Roman"/>
          <w:b w:val="false"/>
          <w:i w:val="false"/>
          <w:color w:val="ff0000"/>
          <w:sz w:val="28"/>
        </w:rPr>
        <w:t>№ 24/2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шешімдерімен.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Қатынастар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Аққайың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 ауылы: "автостанция – "Қазақ тілінде оқытатын мектеп жанындағы интернаты бар Смирнов №3 орта мектебі" коммуналдық мемлекеттік мекемесінің – темiржол вокзалы – "Солтүстік Қазақстан облысы әкімдігінің білім басқармасы" коммуналдық мемлекеттік мекемесінің "Аққайың ауданының білім бөлімі" коммуналдық мемлекеттік мекемесінің "Смирнов мектеп-гимназиясы" коммуналдық мемлекеттік мекемесі – "Солтүстік Қазақстан облысы әкімдігінің білім басқармасы" коммуналдық мемлекеттік мекемесінің "Аққайың ауданының білім бөлімі" коммуналдық мемлекеттік мекемесінің "Балапан" бөбекжай–бақшасы" мемлекеттік коммуналдық қазыналық кәсіпорны – "Солтүстік Қазақстан облысы әкімдігінің денсаулық сақтау басқармасы" коммуналдық мемлекеттік мекемесінің "Аққайың аудандық ауруханасы" шаруашылық жүргізу құқығындағы коммуналдық мемлекеттік кәсіпорны – автостанция" қатынасы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 ауылы – Петропавл қаласы (Лесное ауылы арқылы)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Григорьевка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Новороссийское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Камышлово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Ақсары ауылы – Талшық ауылы (Үлгілі ауылы, Тұғыржап ауылы елді мекендерін қамтумен)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Горьковское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Алқатерек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Айсаринское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Кеңащы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Қараой ауылы – Талшық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Ащыкөл ауылы – Талшық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Саумалкөл ауылы: "Қазақстан Республикасы Білім және ғылым министрлігі Солтүстік Қазақстан облысы әкімдігінің Айыртау ауданы Саумалкөл ауылының агротехникалық колледжі" коммуналдық мемлекеттік мекемесі" – "МиК" жауапкершілігі шектеулі серіктестігі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Саумалкөл ауылы – Қазақстан Республикасы Ішкі істер министрлігі Қылмыстық-атқару жүйесі комитетінің "ЕС-164/8 мекемесі" республикалық мемлекеттік мекемесі – Новоукраинка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Саумалкөл ауылы – Имантау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Мүсiрепов атындағы аудан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Новоишимское ауылы: "Ғабит Мүсірепов атындағы ауданның ауданаралық бөлімшесі "Қазақстан Республикасы Әділет министрлігінің Сот сараптамалары орталығы" республикалық мемлекеттік қазыналық кәсіпорнының Солтүстік Қазақстан облысы бойынша сот сараптамалары институты филиалы – Черемушки шағын ауданы" қатынасы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Қырымбет ауылы – Новоишимское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Чернозубовка ауылы – Новоишимское ауылы (Возвышенка ауылы арқылы)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Куприяновка ауылы – Новоишимское 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ауылы – Новоишимское 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Жаңасу ауылы – Новоишимское 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Раисовка ауылы – Новоишимское 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Разгульное ауылы – Новоишимское 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Дружба ауылы – Новоишимское 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Червонное ауылы – Новоишимское 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Привольное ауылы – Новоишимское 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Пески ауылы – Новоишимское 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Новоишимское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Ломоносовка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Тахтаброд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Дружба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Ильинка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Амангельдинское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Двинск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Мектеп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Волошинка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Тонкошуровка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Пресновка ауылы: "Батырев көшесi – Мұқанов көшесi – "Солтүстік Қазақстан облысы әкімдігінің білім басқармасы" коммуналдық мемлекеттік мекемесінің "Жамбыл ауданының білім бөлімі" коммуналдық мемлекеттік мекемесінің "Иван Петрович Шухов атындағы Преснов жалпы орта білім беретін мектеп–гимназиясы" коммуналдық мемлекеттік мекемесі – Интернационал көшесi – "Солтүстік Қазақстан облысы әкімдігінің білім басқармасы" коммуналдық мемлекеттік мекемесінің "Жамбыл ауданының білім бөлімі" коммуналдық мемлекеттік мекемесінің "Айнагүл" бөбекжай-бақшасы" мемлекеттік коммуналдық қазыналық кәсіпорны – "Солтүстік Қазақстан облысы әкімдігінің денсаулық сақтау басқармасы" коммуналдық мемлекеттік мекемесінің "Жамбыл аудандық ауруханасы" шаруашылық жүргізу құқығындағы коммуналдық мемлекеттік кәсіпорны – Қазақстан Республикасы Денсаулық сақтау министрлігі Солтүстік Қазақстан облысы әкімдігінің "Жамбыл ауданаралық туберкулезге қарсы диспансері" коммуналдық мемлекеттік қазыналық кәсіпорны"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Буденное ауылы – Пресноредуть ауылы – Пресновка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Қайранкөл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Майбалық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Айтуар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Боровское ауылы – Кондратовка ауылы – Бескөл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Долматово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Дубровное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Новогеоргиевка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Красноярка ауылы – Красный Яр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Плоское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Надежка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Новоникольское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қаласы: "жұмысшы кенті – "Солтүстік Қазақстан облысы әкімдігінің денсаулық сақтау басқармасы" коммуналдық мемлекеттік мекемесінің "Мамлют аудандық ауруханасы" шаруашылық жүргізу құқығындағы коммуналдық мемлекеттік кәсіпорны"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Леденево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Афонькино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Светлое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Қызыләскер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 Жұмабаев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Булаев қаласы: ""Солтүстік Қазақстан облысы әкімдігінің денсаулық сақтау басқармасы" коммуналдық мемлекеттік мекемесінің "Мағжан Жұмабаев ауданының аудандық ауруханасы" шаруашылық жүргізу құқығындағы коммуналдық мемлекеттік кәсіпорны – автовокзал – ескі су тегеурінді мұнара" қатынасы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Булаев қаласы: "9 "А" мұнай айдау станциясы көшесі – автовокзал – "Солтүстік Қазақстан облысы Мағжан Жұмабаев ауданы Булаев қаласы әкімінің аппараты" коммуналдық мемлекеттік мекемесінің - "Провиант" дүкені – "Татьяна" дүкені – "Солтүстік Қазақстан облысы әкімдігінің денсаулық сақтау басқармасы" коммуналдық мемлекеттік мекемесінің "Мағжан Жұмабаев ауданының аудандық ауруханасы" шаруашылық жүргізу құқығындағы коммуналдық мемлекеттік кәсіпорны – "Шанхай" дүкені – "Магнум" дүкені – "Кристалл" дүкені"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Советское ауылы – Булаев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ауылы – Булаев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Гаврин ауылы – Булаев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Полудин ауылы – Булаев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Майбалық ауылы – Булаев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Куломзино ауылы – Булаев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Александровка ауылы – Булаев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Қарақоға ауылы – Булаев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Ганькино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Қарақоға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Молодогвардейское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Советское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Полтавка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қаласы: "Баско" жауапкершілігі шектеулі серіктестігі – автостанция" қатынасы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қаласы: "Қазақстан Республикасы Білім және ғылым министрлігі Солтүстік Қазақстан облысы әкімдігінің "Тайынша агробизнес колледжі" коммуналдық мемлекеттік мекемесі – Целинная көшесi" қатынасы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қаласы: "Қазақстан Республикасы Білім және ғылым министрлігі Солтүстік Қазақстан облысы әкімдігінің "Тайынша агробизнес колледжі" коммуналдық мемлекеттік мекемесі – жұмысшы кенті"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Чкалов ауылы – Тайынша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Ильич ауылы – Киров ауылы – Ясная Поляна ауылы – Вишневка ауылы – Виноградовка ауылы – Мироновка ауылы – Тайынша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қаласы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Большой Изюм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Тихоокеанское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Дружба ауылы – Тимирязев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Жарқын ауылы – Тимирязев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Уәлиханов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Кішкенекөл ауылы: "Мүсіпов көшесі – "Гаухартас" қонақ үйі – "Солтүстік Қазақстан облысы бойынша Уәлиханов ауданының қорғаныс істері жөніндегі бөлімі" республикалық мемлекеттік мекемесі – "Болашақ" дүкені – дене шынықтыру-сауықтыру кешені – "Солтүстік Қазақстан облысы әкімдігінің денсаулық сақтау басқармасы" коммуналдық мемлекеттік мекемесінің "Уәлиханов орталық аудандық ауруханасы" шаруашылық жүргізу құқығындағы коммуналдық мемлекеттік кәсіпорны – Солтүстік Қазақстан облысы Уәлиханов ауданы әкімдігінің "№1 Кішкенекөл орта мектебі" коммуналдық мемлекеттік мекемесі – "Білім бөлімі коммуналдық мемлекеттік мекемесі Солтүстік Қазақстан облысы Уәлиханов ауданы" – "Солтүстік Қазақстан облысы әкімдігінің білім басқармасы" коммуналдық мемлекеттік мекемесінің "Уәлиханов ауданының білім бөлімі" коммуналдық мемлекеттік мекемесінің "Балдәурен" бөбекжай–бақшасы" мемлекеттік коммуналдық қазыналық кәсіпорны – мешіт – "Жанар" дүкені қатынасы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Кішкенекөл ауылы: "Ақниет" дүкені – Теміржол вокзалы –Набережная көшесі – Уәлиханов аудандық бөлімшесі Қазақстан Республикасы Денсаулық сақтау министрлігі Санитарлық – эпидемиологиялық бақылау комитетінің Солтүстік Қазақстан облысы бойынша "Ұлттық сараптама орталығы" шаруашылық жүргізу құқығындағы республикалық мемлекеттік кәсіпорнының филиалы – "Жолдасбай Агро" фермерлік шаруашылығы – "Айым" кафесі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Кiшкенекөл ауылы – Телжан ауылы – Мортық ауылы – Көктерек ауылы – Жасқайрат ауылы – Қайрат ауылы – Қулыкөл ауылы – Қаратал ауылы – Береке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Кiшкенекөл ауылы – Телжан ауылы – Мортық ауылы – Тілеусай ауылы – Амангелді ауылы – Қаратерек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Кiшкенекөл ауылы – 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 ауданы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Сергеевка қаласы: "автостанция – "Солтүстік Қазақстан облысы әкімдігінің денсаулық сақтау басқармасы" коммуналдық мемлекеттік мекемесінің "Шал ақын ауданының аудандық ауруханасы" шаруашылық жүргізу құқығындағы коммуналдық мемлекеттік кәсіпорны – орталық базар – автостанция" қатынасы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ауылы – Сергеевка қаласы – Ақанбарақ ауылы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Рясинка ауылы – Афанасьевка ауылы – Сергеевка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Новопокровка ауылы – Сергеевка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Ольгинка ауылы – Сухорабовка ауылы – Сергеевка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Сергеевка қаласы – Ұзынжар ауылы – Крещенка ауылы – Куприяновка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Ауданаралық (облысішілік қалааралық)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Ысқақ Ыбыраев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Ұзынжар ауылы – Петропавл қаласы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– Новопокровка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қатынас "Азаматтарға арналған үкімет" мемлекеттік корпорациясы" коммерциялық емес акционерлік қоғамының Солтүстік Қазақстан облысы бойынша филиалының Халыққа қызмет көрсету жөніндегі мамандандырылған бөлімі" – Заречный кенті"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4А қатынас "Пестрое" көлі" – Бірлік ықшам ауданы"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4М қатынас "теміржол вокзалы – Степная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5М қатынас "Борки кенті – теміржол вокзалы"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6 қатынас "Былғары зауыты" ықшам ауданы – теміржол вокзалы"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 қатынас "Жас Өркен" ықшам ауданы – Степная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8М қатынас "Борки кенті – "Орман шаруашылығы" ықшам ауданы"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9 қатынас "Қазбек Байболов атындағы көшесі – облыстық фтизиопульмонология орталығы"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14 қатынас "20 ықшам аудан – Прибрежное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16 қатынас "Тепличное ауылы – Степная кенті"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20М қатынас "20 ықшам аудан – "КТ Зенченко и К" сүт зауыты"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23М қатынас "Облыстық наркологиялық орталық – "Береке" ықшам ауданы"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24М қатынас "Пестрое" көлі" – Қазбек Байболов атындағы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25 қатынас "теміржол вокзалы – Қазақстан Республикасы Ұлттық ұланы Академиясы"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25М қатынас "СевКазЭнерго" акционерлік қоғамының Петропавл жылу–энергия орталығы–2 – "Пестрое" көлі"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26М қатынас "20 ықшам аудан – "Өрлеу" орталығы"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27 қатынас "теміржол вокзалы – Бірлік ықшам ауданы"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31 қатынас "19 ықшам аудан – Универсальная көшесі"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 қатынас "автовокзал – "Ракета"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38 қатынас "автовокзал – "Космос"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 қатынас "автовокзал – "Гудок"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41 қатынас "№ 3 қалалық монша – "Веснянка"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 қатынас "№ 3 қалалық монша – "Белое"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36 қатынас "кинотеатр "Казақстан" – "Тихая роща"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 қатынас "автовокзал – "Фаза"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43 қатынас "автовокзал – "Энергетик-1"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 қатынас "Қазақстан Республикасы Ұлттық ұланы Академиясы" – "Ракета"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45 қатынас "Сауда үйі "Пирамида" – "Горизонт"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44 қатынас "Сауда үйі "Пирамида" – "Звездочка"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42 қатынас "20-ықшам аудан – "Гудок" бақша серіктестігі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40 қатынас "автовокзал – "Старт" бақша серіктестігі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Қаламаңындағы қатынас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307 қатынас "Мамлютка қаласы – Петропавл қаласы"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102 қатынас "Подгорное ауылы – Петропавл қаласы"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201 қатынас "Петропавл қаласы – Пеньково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302 қатынас "Петропавл қаласы – Петерфельд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305 қатынас "Ольшанка ауылы – Петропавл қаласы"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101 қатынас "Петропавл қаласы – Бескөл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301 қатынас "Петропавл қаласы – Беловка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306 қатынас "Петропавл қаласы – Затон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304 қатынас "Соколовка ауылы – Петропавл қаласы"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103 қатынас "Петропавл қаласы – Архангельское ауылы"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303 қатынас "Петропавл қаласы – Боровское ауылы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