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4b6" w14:textId="63e4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 сессиясының 2020 жылғы 18 наурыздағы № 431 шешiмi. Алматы қаласы Әдiлет департаментінде 2020 жылғы 19 наурызда № 1612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Алматы қаласы мәслихатының 2022 жылғы 30 қарашадағы № 189 (алғашқы ресми жарияланған күнінен кейін күнтізбелік он күн өткен соң қолданысқа енгізіледі және 2022 жылғы 1 мамырдан бастап туындаған құқықтық қатынастарға қолданылады)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көлiгi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 1-тармағының 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міндетін атқарушының 2015 жылғы 25 тамыздағы № 883 бұйрығымен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қаласындағы әлеуметтік маңызы бар қатынастардың тізбесі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Aлматы қаласы мәслихатының 01.12.2023 № 68 (алғашқы ресми жарияланған күнінен кейін күнтізбелік он күн өткен соң қолданысқа енгізіледі және 2023 жылғы 1 маусымнан бастап туындаған құқықтық қатынастарға қолданылады)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 және ресми интернет-ресурста жариялауды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төрағасы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 және 2020 жылдың 1 қаңтарынан бастап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LX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жылғы 18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431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мәслихатының 11.02.2025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01.11.2024 бастап туындаған құқықтық қатынастарға қолданылады) шешiмiмен.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 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ауданының мектебі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"Ұлы Отан Соғысы"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қайың" шипажайы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тоғайы – Достық даңғылы – Оспанов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Талғар ауданының "Тұздыбастау"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"Боралдай" әуежайы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"Абай" кенті (Абай саяжайлары)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шағын ауданы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"Айнабұлақ-3"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Сайын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қалалық клиникалық ауруханасы"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Мәдениет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Байтұрсынов – Мақатаев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қалалық клиникалық ауруханасы" – Экологиялық бекет – "Тау жолы"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Крылов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 ауданы – 2-гидроэлектростанциясы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"Мұзтау"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"Нұр Алатау"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 ауданы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"Қарасу"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шағын ауданы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 ауданы – "Магнум" сауда үйі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Алматы шығыс айналма жолы – Сайын көшесі – Рысқұлов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Вахтангов көшелері – "Дария"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"Гүлдала"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– Алматы облысының Талғар ауданының "Жас Қуат, Жаңа Өмір"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– Жібек жолы көшелері – Бригадная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Сити" тұрғын үй кешені – "Орталық стадион"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 – "Самал"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Карьерная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ауданы – "Ақжар"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"Жұлдыз Жаңа құрылыс"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қалалық кешені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"Аспан Сити" тұрғын үй кешені – Алатау тас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метро бекеті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"Айнабұлақ-3" шағын ауданы – "Қазақфильм"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Есентай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 Орбита 3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Кеңсай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 көшесі – Қазығұрт – 12 қалалық аурухана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"Haileybury"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"Ақсай-3б" шағын ауданы – "Думан"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 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"Абай"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 молл" сауда үйі – Алматинская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"Өжет"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"Алматы-1" теміржол вокзалының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"Өжет"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 сити-5" тұрғын үй кешені – "Ақбұлақ" сауда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Жалпақсай кенті Қарасай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– Сайын көшелері – "Әлмерек"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"Мамыр-1, 7" шағын ауданы – "Жұлдыз"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– Азаматтық авиация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Мақатаев көшелері – Батыс зираты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"Gate City"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"Нұршашқан" шағын ауданы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– "Мамыр"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"Адем-1" сауда үйі – "Айша Бибі"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"Барлык" базары–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"Зерделі" шағын ауданы – "Айнабұлақ 3,4"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шағын ауданы – "Көк-Төбе"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"Бесағаш" кенті 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паркі – "Арман" автобекеті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"Шаңырақ-1"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"Таугүл-3" шағын ауданы – Бидайық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"Мәдениет" шағын ауданы – Төле би – Яссауи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 – "Жетісу"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Абдуллиндер көшесі – "Көлсай"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 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 ауданы – 6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 – № 176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 ауданы – Қалдаяқов көшесі – 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Сайын көшесі ("Орбита-3" шағын ауданы)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"Сұлусай" кенті – Абдуллиндер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шағын ауданы – "Зерделі"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Розыбакиев көшесі – Райымбек даңғылы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Қонаев-Мақатаев көшесі – "Алатау" шағын 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Наурызбай ауданы – "Мәдениет және демалыс саябағы"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шағын ауданы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"Айнабұлақ-4" шағын 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"Жұлдыз-1, 2" шағын ауданы – "Орбита"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кенті – Төле Би – Яссауи көшелеріндегі айналма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"Водник"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"Таусамалы"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– "Рахат" кондитерлік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Иштван Қоңыр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"Ұлжан-1" шағын ауданы – "Ұлжан-2" шағын ауданы – "Сайран"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Макатаев көшелері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– "Алматы-1"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көшесі – Наурызбай ауданының әкімшілік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"Ақбұлақ"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"Айнабұлақ-3, 4" шағын ауданы – экологиялық бекет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"Мамыр-1" шағын ауданы – "2-ші жылуэлектрорталығы"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 мектеп – "Шаңырақ-6" шағын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13 шағын ауданы – Мөңке би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"Белбұлақ"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"Орбита-2, 4" шағын 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"Төле би - Яссауи" айналмалы алаңы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Іле ауданының Қоянқұс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"Пионер"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 сарайы" – Талғар ауданының "Ой-Қарағай"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шолақ" атындағы спорт сарайы – "Алма Арасан" тау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Mall" сауда ойын орталығы – Қарасай ауданының "Шамалған" кенті колледж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Алматы каналы – Қарасай ауданының "Көлащы"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"Жаңаталап"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ауданың "Ынтымақ"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Талғар ауданының "Дәулет"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"Әли"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би/Яссауи автобекеті – Іле ауданының "Тоқпанов"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орталығы – Іле ауданының "Қарасу"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Іле ауданының "Жетіген"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батыр" метро бекеті – Талғар ауданының "Айғаным"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Талғар ауданының "Туганбай, Нұра"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стадион" – Талғар ауданыныдағы "Ақбұлақ" тау шаңғы курорты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Есік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Іле ауданының "Жаңатұрмыс"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Іле ауданының "Ақсай"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– Іле ауданының "Өтеген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"Көкқайнар"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Би–Яссауи көшелеріндегі айналма алаңы – Қаскелен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автовокзалы–Іле ауданының "Комсомол" кенті – "Жапек 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2" теміржол вокзалы – Талғар ауданының "Тұздыбастау" кентіндегі "Сұлтан"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Іле ауданының "Қарой"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"Алтай" шағын ауданы – Талғар ауданының "Еламан"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"Исаев"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 - Яссауи" айналмалы алаңы – Жамбыл ауданының "Карғалы"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қалалық емхана – Қарасай ауданының "Қаратөбе"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би-Яссауи автобекеті – Қарасай ауданының "Көкөзек", "Көктоған" кенттері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Қарасай ауданының "Долан"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Іле ауданының "Батыр"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"Қойшыбек"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"Базаркелді"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ауданының "Баяндай"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 Момышұлы" метро бекеті – "Бекболат Әшекеев"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би-Яссауи автобекеті – Жамбыл ауданының "Ұзынағаш"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Қарасай ауданының "Кемертоған"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би-Яссауи" айналмалы алаңы – Жамбыл ауданының "Мыңбаев"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Жамбыл ауданының "Шолаққарғалы"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мәдениет және демалыс саябағы – Талғар ауданының Ақтас кентіндегі Байтерек мектебі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7" шағын ауданы – Қарасай ауданының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"Адем" сауда үйі – Іле ауданының "Жомарт"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Еңбекшіқазақ ауданының "Қызылжар"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Қарасай ауданының "Қаскелең"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Іле ауданының "Жауғашты"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 би-Яссауи" автобекеті – Шамалған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қалалық емхана – Талғар ауданының "Еңбекші"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сауда логистакалық орталық – Талғар ауданының "Өстемір"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"Ақсай" шағын ауданы (Марғұлан көшесі)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"Алматы-2" теміржол вокзалы – Төле би көшесі – Бауыржан Момышұлы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"Алматы-1" теміржол вокзалы – "Атакент"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Қожабеков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Сайын және Жандосов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– Школьный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демалыс саябағы" – Марғұлан көшесі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