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6906" w14:textId="4986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Успен ауданының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28 желтоқсандағы № 342/68 шешімі. Павлодар облысының Әділет департаментінде 2021 жылғы 6 қаңтарда № 7156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2021 - 2023 жылдарға арналған Успен ауылдық округінің бюджеті тиісінше 1, 2 және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96 920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Равнополь ауылдық округінің бюджеті тиісінше 4, 5 және 6-қосымшаларға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260 765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256 031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Ольгин ауылдық округінің бюджеті тиісінше 7, 8 және 9-қосымшаларға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Новопокров ауылдық округінің бюджеті тиісінше 10, 11 және 12-қосымшаларға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Успен аудандық мәслихатының 02.06.2021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Лозов ауылдық округінің бюджеті тиісінше 13, 14 және 15-қосымшаларға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Қоңырөзек ауылдық округінің бюджеті тиісінше 16, 17 және 18-қосымшаларға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2021 - 2023 жылдарға арналған Қозыкеткен ауылдық округінің бюджеті тиісінше 19, 20 және 21-қосымшаларға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Успен ауданының ауылдық округтерінің бюджеттерінде аудандық бюджеттен берілетін субвенциялардың көлемдері 256 552 мың теңге жалпы сомасында көзделсін,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– 71 333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– 35 755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– 36 188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– 21 071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– 39 110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– 27 643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– 25 452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Азаматтық қызметші болып табылатын және ауылдық елдi мекендерде жұмыс iстейтiн әлеуметтiк қамсыздандыру саласындағы мамандарға, сондай-ақ жергілікті бюджеттерден қаржыландырылатын мемлекеттік ұйымдарда жұмыс істейтін аталған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Успен аудандық мәслихатының 02.06.2021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Успен аудандық мәслихатының экономика және бюджет мәселелері жөніндегі тұрақты комиссиясына жүктелсін.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Успен ауылдық округінің бюджеті (өзгерістермен)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Успен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Успен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Равнополь ауылдық округінің бюджеті (өзгерістермен)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Равнополь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Равнополь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Ольгин ауылдық округінің бюджеті (өзгерістермен)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Ольгин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Ольгин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Новопокров ауылдық округінің бюджеті (өзгерістермен)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Новопокров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Новопокров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Лозов ауылдық округінің бюджеті (өзгерістермен)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Лозов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Лозов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Қоңырөзек ауылдық округінің бюджеті (өзгерістермен)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Қоңырөзек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Қоңырөзек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Қозыкеткен ауылдық округінің бюджеті (өзгерістермен)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Успен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Қозыкеткен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Қозыкеткен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