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a7202c" w14:textId="2a7202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Успен аудандық мәслихатының 2019 жылғы 27 желтоқсандағы "2020 - 2022 жылдарға арналған Успен ауданының ауылдық округтерінің бюджеттері туралы" № 255/54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Павлодар облысы Успен аудандық мәслихатының 2020 жылғы 18 қыркүйектегі № 314/63 шешімі. Павлодар облысының Әділет департаментінде 2020 жылғы 24 қыркүйекте № 6960 болып тіркелді. Мерзімі өткендіктен қолданыс тоқтатылды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 кодексінің 106-бабы </w:t>
      </w:r>
      <w:r>
        <w:rPr>
          <w:rFonts w:ascii="Times New Roman"/>
          <w:b w:val="false"/>
          <w:i w:val="false"/>
          <w:color w:val="000000"/>
          <w:sz w:val="28"/>
        </w:rPr>
        <w:t>4-тармағына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6-бабы</w:t>
      </w:r>
      <w:r>
        <w:rPr>
          <w:rFonts w:ascii="Times New Roman"/>
          <w:b w:val="false"/>
          <w:i w:val="false"/>
          <w:color w:val="000000"/>
          <w:sz w:val="28"/>
        </w:rPr>
        <w:t xml:space="preserve"> 1-тармағының 1) тармақшасына, Қазақстан Республикасының 2005 жылғы 8 шілдедегі "Агроөнеркәсіптік кешенді және ауылдық аумақтарды дамытуды мемлекеттік реттеу туралы" Заңының 18-бабы </w:t>
      </w:r>
      <w:r>
        <w:rPr>
          <w:rFonts w:ascii="Times New Roman"/>
          <w:b w:val="false"/>
          <w:i w:val="false"/>
          <w:color w:val="000000"/>
          <w:sz w:val="28"/>
        </w:rPr>
        <w:t>4-тармағына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Успен аудандық мәслихаты ШЕШІМ ҚАБЫЛДАДЫ: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Успен аудандық мәслихатының 2019 жылғы 27 желтоқсандағы "2020 - 2022 жылдарға арналған Успен ауданының ауылдық округтерінің бюджеттері туралы" № 255/54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6692 болып тіркелген, 2020 жылғы 8 қаңтарда Қазақстан Республикасы нормативтік құқықтық актілерінің электрондық түрдегі эталондық бақылау банкінде жарияланған) келесі өзгерістер енгізілсін: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жазылсын: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2020 - 2022 жылдарға арналған Успен ауылдық округінің бюджеті тиісінше 1, 2 және 3-қосымшаларына сәйкес, соның ішінде 2020 жылға келесі көлемдерде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358 321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8 138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105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350 078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360 259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нөлге тең;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нөлге тең;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-1 938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1 938 мың теңге.";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2-тармағы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жазылсын: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"2. 2020 - 2022 жылдарға арналған Равнополь ауылдық округінің бюджеті тиісінше 4, 5 және 6-қосымшаларға сәйкес, соның ішінде 2020 жылға келесі көлемдерде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81 568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3 091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1 094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77 383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81 568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нөлге тең;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нөлге тең;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нөлге тең;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нөлге тең.";</w:t>
      </w:r>
    </w:p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3-тармағы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жазылсын: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"3. 2020 - 2022 жылдарға арналған Ольгин ауылдық округінің бюджеті тиісінше 7, 8 және 9-қосымшаларға сәйкес, соның ішінде 2020 жылға келесі көлемдерде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56 926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3 057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192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53 677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56 926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нөлге тең;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нөлге тең;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нөлге тең;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нөлге тең.";</w:t>
      </w:r>
    </w:p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4-тармағы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жазылсын: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"4. 2020 - 2022 жылдарға арналған Новопокров ауылдық округінің бюджеті тиісінше 10, 11 және 12-қосымшаларға сәйкес, соның ішінде 2020 жылға келесі көлемдерде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79 986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9 853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70 133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79 986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нөлге тең;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нөлге тең;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нөлге тең;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нөлге тең.";</w:t>
      </w:r>
    </w:p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5-тармағы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жазылсын: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"5. 2020 - 2022 жылдарға арналған Лозов ауылдық округінің бюджеті тиісінше 13, 14 және 15-қосымшаларға сәйкес, соның ішінде 2020 жылға келесі көлемдерде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60 833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980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328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59 525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60 833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нөлге тең;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нөлге тең;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нөлге тең;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нөлге тең.";</w:t>
      </w:r>
    </w:p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6-тармағы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жазылсын: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"6. 2020 - 2022 жылдарға арналған Қоңырөзек ауылдық округінің бюджеті тиісінше 16, 17 және 18-қосымшаларға сәйкес, соның ішінде 2020 жылға келесі көлемдерде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53 241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1 149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302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51 790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53 241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нөлге тең;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нөлге тең;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нөлге тең;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нөлге тең.";</w:t>
      </w:r>
    </w:p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7-тармағы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жазылсын: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"7. 2020 - 2022 жылдарға арналған Қозыкеткен ауылдық округінің бюджеті тиісінше 19, 20 және 21-қосымшаларға сәйкес, соның ішінде 2020 жылға келесі көлемдерде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54 797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16 406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1 317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37 074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54 797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нөлге тең;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нөлге тең;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нөлге тең;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нөлге тең.";</w:t>
      </w:r>
    </w:p>
    <w:bookmarkStart w:name="z1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8)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19</w:t>
      </w:r>
      <w:r>
        <w:rPr>
          <w:rFonts w:ascii="Times New Roman"/>
          <w:b w:val="false"/>
          <w:i w:val="false"/>
          <w:color w:val="000000"/>
          <w:sz w:val="28"/>
        </w:rPr>
        <w:t xml:space="preserve">-қосымшалары осы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>-қосымшаларына сәйкес жаңа редакцияда жазылсын.</w:t>
      </w:r>
    </w:p>
    <w:bookmarkEnd w:id="9"/>
    <w:bookmarkStart w:name="z11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Осы шешімнің орындалуын бақылау Успен аудандық мәслихатының экономика және бюджет мәселелері жөніндегі тұрақты комиссиясына жүктелсін. </w:t>
      </w:r>
    </w:p>
    <w:bookmarkEnd w:id="10"/>
    <w:bookmarkStart w:name="z12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2020 жылдың 1 қаңтардан бастап қолданысқа енгізіледі.</w:t>
      </w:r>
    </w:p>
    <w:bookmarkEnd w:id="1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Успен аудандық мәслихатының сессия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Горбатюк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Успен аудандық мәслихатының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 Бечелова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Успен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27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255/54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Успен ауылдық округінің бюджеті</w:t>
      </w:r>
      <w:r>
        <w:br/>
      </w:r>
      <w:r>
        <w:rPr>
          <w:rFonts w:ascii="Times New Roman"/>
          <w:b/>
          <w:i w:val="false"/>
          <w:color w:val="000000"/>
        </w:rPr>
        <w:t>(өзгерістермен)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358 321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350 078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350 078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350 078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360 259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36 397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36 397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36 397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36 087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79 774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77 693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77 693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және оқыту және мектепке дейінгі тәрбиелеу және оқыту ұйымдарында медициналық қызмет көрсетуді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77 693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оқушыларды жақын жердегі мектепке дейін тегін алып баруды және одан алып қайтуды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25 389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25 389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25 389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әлеуметтік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25 389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29 106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қаланың, ауылдың, кенттің, ауылдық округтің мемлекеттік тұрғын үй қорының сақталуын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28 901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28 901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9 423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15 865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179 806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179 806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179 806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мекендердегі әлеуметтік және инженерлік инфрақұрылым бойынша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179 806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-1 938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1 938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Успен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18 қыркүйектегі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314/63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Успен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27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255/54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Равнополь ауылдық округінің бюджеті</w:t>
      </w:r>
      <w:r>
        <w:br/>
      </w:r>
      <w:r>
        <w:rPr>
          <w:rFonts w:ascii="Times New Roman"/>
          <w:b/>
          <w:i w:val="false"/>
          <w:color w:val="000000"/>
        </w:rPr>
        <w:t>(өзгерістермен)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81 568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77 383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77 383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77 383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81 568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35 007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35 007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35 007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34 494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25 811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және оқыту және мектепке дейінгі тәрбиелеу және оқыту ұйымдарында медициналық қызмет көрсетуді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оқушыларды жақын жердегі мектепке дейін тегін алып баруды және одан алып қайтуды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әлеуметтік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Успен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18 қыркүйектегі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314/63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Успен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27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255/54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Ольгин ауылдық округінің бюджеті</w:t>
      </w:r>
      <w:r>
        <w:br/>
      </w:r>
      <w:r>
        <w:rPr>
          <w:rFonts w:ascii="Times New Roman"/>
          <w:b/>
          <w:i w:val="false"/>
          <w:color w:val="000000"/>
        </w:rPr>
        <w:t>(өзгерістермен)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56 926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53 677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53 677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53 677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56 926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32 850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32 850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32 850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32 315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10 669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10 669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10 669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оқушыларды жақын жердегі мектепке дейін тегін алып баруды және одан алып қайтуды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10 669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Мұқтаж азаматтарға үйде әлеуметтік көмек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Успен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18 қыркүйектегі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314/63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Успен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27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255/54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Новопокров ауылдық округінің бюджеті</w:t>
      </w:r>
      <w:r>
        <w:br/>
      </w:r>
      <w:r>
        <w:rPr>
          <w:rFonts w:ascii="Times New Roman"/>
          <w:b/>
          <w:i w:val="false"/>
          <w:color w:val="000000"/>
        </w:rPr>
        <w:t>(өзгерістермен)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79 986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70 133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70 133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70 133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79 986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28 007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28 007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28 007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27 511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35 825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28 275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28 275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және оқыту және мектепке дейінгі тәрбиелеу және оқыту ұйымдарында медициналық қызмет көрсетуді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28 275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оқушыларды жақын жердегі мектепке дейін тегін алып баруды және одан алып қайтуды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әлеуметтік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Успен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18 қыркүйектегі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314/63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Успен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27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255/54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Лозов ауылдық округінің бюджеті</w:t>
      </w:r>
      <w:r>
        <w:br/>
      </w:r>
      <w:r>
        <w:rPr>
          <w:rFonts w:ascii="Times New Roman"/>
          <w:b/>
          <w:i w:val="false"/>
          <w:color w:val="000000"/>
        </w:rPr>
        <w:t>(өзгерістермен)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60 833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59 525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59 525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59 525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60 833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32 477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32 477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32 477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32 077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11 852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11 852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11 852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оқушыларды жақын жердегі мектепке дейін тегін алып баруды және одан алып қайтуды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11 852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10 801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10 801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10 801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әлеуметтік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10 801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Успен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18 қыркүйектегі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314/63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Успен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27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255/54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Қоңырөзек ауылдық округінің бюджеті</w:t>
      </w:r>
      <w:r>
        <w:br/>
      </w:r>
      <w:r>
        <w:rPr>
          <w:rFonts w:ascii="Times New Roman"/>
          <w:b/>
          <w:i w:val="false"/>
          <w:color w:val="000000"/>
        </w:rPr>
        <w:t>(өзгерістермен)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53 241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51 790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51 790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51 790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53 241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29 767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29 767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29 767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29 144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12 178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12 178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12 178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оқушыларды жақын жердегі мектепке дейін тегін алып баруды және одан алып қайтуды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12 178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әлеуметтік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Успен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18 қыркүйектегі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314/63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Успен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27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255/54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Қозыкеткен ауылдық округінің бюджеті</w:t>
      </w:r>
      <w:r>
        <w:br/>
      </w:r>
      <w:r>
        <w:rPr>
          <w:rFonts w:ascii="Times New Roman"/>
          <w:b/>
          <w:i w:val="false"/>
          <w:color w:val="000000"/>
        </w:rPr>
        <w:t>(өзгерістермен)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54 797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16 406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15 864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15 864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37 074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37 074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37 074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54 797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30 986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30 986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30 986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30 363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оқушыларды жақын жердегі мектепке дейін тегін алып баруды және одан алып қайтуды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әлеуметтік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9 997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9 997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9 997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