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d455" w14:textId="f4bd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Қозыкеткен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15 шілдедегі № 301/61 шешімі. Павлодар облысының Әділет департаментінде 2020 жылғы 30 шілдеде № 6878 болып тіркелді. Күші жойылды - Павлодар облысы Успен аудандық мәслихатының 2023 жылғы 25 қыркүйектегі № 42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42/7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Павлодар облысы Успен аудандық мәслихатының 21.12.2022 </w:t>
      </w:r>
      <w:r>
        <w:rPr>
          <w:rFonts w:ascii="Times New Roman"/>
          <w:b w:val="false"/>
          <w:i w:val="false"/>
          <w:color w:val="000000"/>
          <w:sz w:val="28"/>
        </w:rPr>
        <w:t>№ 143/24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Успен аудандық мәслихатының 21.12.2022 </w:t>
      </w:r>
      <w:r>
        <w:rPr>
          <w:rFonts w:ascii="Times New Roman"/>
          <w:b w:val="false"/>
          <w:i w:val="false"/>
          <w:color w:val="000000"/>
          <w:sz w:val="28"/>
        </w:rPr>
        <w:t>№ 143/24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Қозыкеткен ауылдық округінің аумағында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21.12.2022 </w:t>
      </w:r>
      <w:r>
        <w:rPr>
          <w:rFonts w:ascii="Times New Roman"/>
          <w:b w:val="false"/>
          <w:i w:val="false"/>
          <w:color w:val="000000"/>
          <w:sz w:val="28"/>
        </w:rPr>
        <w:t>№ 143/24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Павлодар облысы Успен ауданы Қозыкеткен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Успен аудандық мәслихатының 21.12.2022 </w:t>
      </w:r>
      <w:r>
        <w:rPr>
          <w:rFonts w:ascii="Times New Roman"/>
          <w:b w:val="false"/>
          <w:i w:val="false"/>
          <w:color w:val="000000"/>
          <w:sz w:val="28"/>
        </w:rPr>
        <w:t>№ 143/24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Успен аудандық мәслихатының 2015 жылғы 10 сәуірдегі "Успен ауданы Қозыкеткен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245/44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4426 болып тіркелген, 2015 жылғы 24 сәуірде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Успен аудандық мәслихаттың әлеуметтік саясат және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15 шілдесі</w:t>
            </w:r>
            <w:r>
              <w:br/>
            </w:r>
            <w:r>
              <w:rPr>
                <w:rFonts w:ascii="Times New Roman"/>
                <w:b w:val="false"/>
                <w:i w:val="false"/>
                <w:color w:val="000000"/>
                <w:sz w:val="20"/>
              </w:rPr>
              <w:t>№ 301/61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 Успен ауданы Қозыкеткен ауылдық округінің аумағында жергілікті қоғамдастықтың бөлек жиындарын өткізудің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21.12.2022 </w:t>
      </w:r>
      <w:r>
        <w:rPr>
          <w:rFonts w:ascii="Times New Roman"/>
          <w:b w:val="false"/>
          <w:i w:val="false"/>
          <w:color w:val="ff0000"/>
          <w:sz w:val="28"/>
        </w:rPr>
        <w:t>№ 143/24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Қозыкеткен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Қозыкеткен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Қозыкеткен ауылдық округі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(Қозыкеткен ауылдық округінде орналасқан ақпараттық стендтерде хабарландырулар, Instagram, WhatsApp әлеуметтік желілер арқылы жарияландырулар) хабарлайды. </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Қозыкеткен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143/24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Қозыкеткен ауылдық округінің жергілікті қоғамдастық жиынына қатысу үшін көшелер тұрғындары өкілдерінің сандық құрамы</w:t>
      </w:r>
    </w:p>
    <w:p>
      <w:pPr>
        <w:spacing w:after="0"/>
        <w:ind w:left="0"/>
        <w:jc w:val="both"/>
      </w:pPr>
      <w:r>
        <w:rPr>
          <w:rFonts w:ascii="Times New Roman"/>
          <w:b w:val="false"/>
          <w:i w:val="false"/>
          <w:color w:val="ff0000"/>
          <w:sz w:val="28"/>
        </w:rPr>
        <w:t xml:space="preserve">
      Ескерту. Шешім 2-қосымшамен толықтырылды - Павлодар облысы Успен аудандық мәслихатының 21.12.2022 </w:t>
      </w:r>
      <w:r>
        <w:rPr>
          <w:rFonts w:ascii="Times New Roman"/>
          <w:b w:val="false"/>
          <w:i w:val="false"/>
          <w:color w:val="ff0000"/>
          <w:sz w:val="28"/>
        </w:rPr>
        <w:t>№ 143/24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Тойкен қажы, Жалайыр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Жамбыл Жабаев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Победа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Аманат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Остапенко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