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d01597" w14:textId="5d0159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Барлық кандидаттар үшін үгіттік баспа материалдарын орналастыру үшін орындар белгілеу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Павлодар облысы Май ауданының әкімдігінің 2020 жылғы 9 желтоқсандағы № 311/12 қаулысы. Павлодар облысының Әділет департаментінде 2020 жылғы 11 желтоқсанда № 7089 болып тіркелді.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Тақырыбы жаңа редакцияда - Павлодар облысы Май ауданы әкімдігінің 15.02.2023 </w:t>
      </w:r>
      <w:r>
        <w:rPr>
          <w:rFonts w:ascii="Times New Roman"/>
          <w:b w:val="false"/>
          <w:i w:val="false"/>
          <w:color w:val="ff0000"/>
          <w:sz w:val="28"/>
        </w:rPr>
        <w:t>№ 38/2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1995 жылғы 28 қыркүйектегі "Қазақстан Республикасындағы сайлау туралы" Конституциялық заңының </w:t>
      </w:r>
      <w:r>
        <w:rPr>
          <w:rFonts w:ascii="Times New Roman"/>
          <w:b w:val="false"/>
          <w:i w:val="false"/>
          <w:color w:val="000000"/>
          <w:sz w:val="28"/>
        </w:rPr>
        <w:t>28-бабы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4, 6-тармақтарына, Қазақстан Республикасының 2001 жылғы 23 қаңтардағы "Қазақстан Республикасындағы жергілікті мемлекеттік басқару және өзін-өзі басқару туралы" Заңының 31-бабы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2016 жылғы 6 сәуірдегі "Құқықтық актілер туралы" Заңының 46-бабы </w:t>
      </w:r>
      <w:r>
        <w:rPr>
          <w:rFonts w:ascii="Times New Roman"/>
          <w:b w:val="false"/>
          <w:i w:val="false"/>
          <w:color w:val="000000"/>
          <w:sz w:val="28"/>
        </w:rPr>
        <w:t>2-тармағының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4) тармақшасына сәйкес, Май ауданының әкімдігі 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қаулының </w:t>
      </w:r>
      <w:r>
        <w:rPr>
          <w:rFonts w:ascii="Times New Roman"/>
          <w:b w:val="false"/>
          <w:i w:val="false"/>
          <w:color w:val="000000"/>
          <w:sz w:val="28"/>
        </w:rPr>
        <w:t>1-қосымшасына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Май аудандық аумақтық сайлау комиссиясымен бірлесіп, барлық кандидаттар үшін үгіттік баспа материалдарын орналастыру үшін орындар белгіленсін.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 тармақ  жаңа редакцияда - Павлодар облысы Май ауданы әкімдігінің 15.02.2023 </w:t>
      </w:r>
      <w:r>
        <w:rPr>
          <w:rFonts w:ascii="Times New Roman"/>
          <w:b w:val="false"/>
          <w:i w:val="false"/>
          <w:color w:val="000000"/>
          <w:sz w:val="28"/>
        </w:rPr>
        <w:t>№ 38/2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Алып тасталды - Павлодар облысы Май ауданы әкімдігінің 15.02.2023 </w:t>
      </w:r>
      <w:r>
        <w:rPr>
          <w:rFonts w:ascii="Times New Roman"/>
          <w:b w:val="false"/>
          <w:i w:val="false"/>
          <w:color w:val="000000"/>
          <w:sz w:val="28"/>
        </w:rPr>
        <w:t>№ 38/2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Май ауданы әкімдігінің 2019 жылғы 8 мамырдағы "Май ауданының аумағында үгіттік баспа материалдарын орналастыру үшін орындарды белгілеу және кандидаттарға сайлаушылармен кездесу өткізу үшін үй-жайлар беру туралы" № 125/5 </w:t>
      </w:r>
      <w:r>
        <w:rPr>
          <w:rFonts w:ascii="Times New Roman"/>
          <w:b w:val="false"/>
          <w:i w:val="false"/>
          <w:color w:val="000000"/>
          <w:sz w:val="28"/>
        </w:rPr>
        <w:t>қаулысының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актілердің мемлекеттік тіркеу тізілімінде № 6357 болып тіркелген, 2019 жылғы 20 мамырда Қазақстан Республикасының нормативтік құқықтық актілерінің электрондық түрде эталондық бақылау банкінде жарияланған) күші жойылды деп танылсын.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қаулының орындалуын бақылау аудан әкімі аппаратының басшысына жүктелсін.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қаулы оның алғашқы ресми жарияланған күнінен бастап қолданысқа енгізіледі.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Май ауданының әкімі       М. Актаев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"КЕЛІСІЛДІ"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Май аудандық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аумақтық сайлау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комиссиясының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Кишкеналина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2020 жылғы "9" желтоқсан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Май ауданы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9 желтоқсаны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311/12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8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Барлық кандидаттар үшін үгіттік баспа материалдарын орналастыру үшін орындар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- Павлодар облысы Май ауданы әкімдігінің 03.07.2026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188/7 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қаулыcымен.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 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Үгіттік баспа материалдарын орналастыру орны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Стендтердің саны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Ақшиман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Әлия Молдағұлова көшесіндегі Павлодар облысының білім беру басқармасы, Май ауданы білім беру бөлімінің "Ақшиман негізгі орта білім беру мектебі" коммуналдық мемлекеттік мекемесінің ғимаратына қарама-қарсы; Желтоқсан көшесіндегі Май ауданы әкімдігінің, Май ауданының мәдениет, дене шынықтыру және спорт бөлімінің, Мәдениет ойын-сауық орталығының "Ақшиман ауылдық клубы" мемлекеттік қазыналық коммуналдық кәсіпорыны ғимаратының сол жағында;</w:t>
            </w:r>
          </w:p>
          <w:bookmarkEnd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Т. Әубакіров көшесі № 3 үйде орналасқан "Асылым" дүкеннің қабырғасында;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Ақжар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"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Құрманғазы көшесіндегі Павлодар облысының білім беру басқармасы, Май ауданы білім беру бөлімінің "Ақжар жалпы орта білім беру мектебі" коммуналдық мемлекеттік мекемесінің ғимаратына қарама-қарсы; Абай көшесіндегі Май ауданы әкімдігінің, Май ауданының мәдениет, дене шынықтыру және спорт бөлімінің, Мәдениет ойын-сауық орталығының "Ақжар ауылдық клубы" мемлекеттік қазыналық коммуналдық кәсіпорынының ғимаратына қарама-қарсы;</w:t>
            </w:r>
          </w:p>
          <w:bookmarkEnd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Құрманғазы көшесі № 1 үй 1 пәтердеорналасқан "Ерлан" дүкеннің қасында;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Ақжар ауылының мештінің қасында;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Абылайхан көшесіндегі "Павлодар облысы Май ауданы Май ауылдық округі әкімінің аппараты" мемлекеттік мекемесінің ғимаратына қарма-қарсы; Школьная көшесіндегі Павлодар облысының білім беру басқармасы, Май ауданы білім беру бөлімінің "Май жалпы орта білім беру мектебі" коммуналдық мемлекеттік мекемесінің ғимаратының оң жағында; Абылайхан көшесіндегі Май ауданы әкімдігінің, Май ауданының мәдениет, дене шынықтыру және спорт бөлімінің, Мәдениет ойын-сауық орталығының "Май ауылдық клубы" мемлекеттік қазыналық коммуналдық кәсіпорынының ғимаратына қарама-қарсы;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ауылдық округінің Еңбекші бөлімшесі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Ертіс көшесіндегі № 8 тұрғын үйге қарама-қарсы;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Қаратерек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Жабаев көшесіндегі Май ауданы әкімдігінің, Май ауданының мәдениет, дене шынықтыру және спорт бөлімінің, Мәдениет ойын-сауық орталығының "Қаратерек ауылдық мәдениет үйі" мемлекеттік қазыналық коммуналдық кәсіпорынының ғимаратына қарама-қарсы; Жамбыл Жабаев және Абай Құнанбаев көшелерінің қиылысы;</w:t>
            </w:r>
          </w:p>
          <w:bookmarkEnd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облысының білім беру басқармасы, Май ауданы білім беру бөлімінің "Қаратерек жалпы орта білім беру мектебі" коммуналдық мемлекеттік мекемесінің ғимаратына қарама-қарсы;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 Сейтказин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Орджоникидзе көшесіндегі № 9/2 тұрғын үйге қарама-қарсы;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Майтүбек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Бауыржан Момышұлы көшесіндегі Павлодар облысының білім беру басқармасы, Май ауданы білім беру бөлімінің "Майтүбек жалпы орта білім беру мектебі" коммуналдық мемлекеттік мекемесінің ғимаратына қарама-қарсы; Бауыржан Момышұлы көшесіндегі Май ауданы әкімдігінің, Май ауданының мәдениет, дене шынықтыру және спорт бөлімінің, Мәдениет ойын-сауық орталығының "Майтүбек ауылдық клубы" мемлекеттік қазыналық коммуналдық кәсіпорынының ғимаратына қарама-қарсы;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Әлия Молдағұлова көшесіндегі № 2-үй, "Хасанов Д" дүкенінің жанында.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Қызылеңбек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Мұхтар Әуезов көшесіндегі Павлодар облысының білім беру басқармасы, Май ауданы білім беру бөлімінің "Қазақстан негізгі орта білім беру мектебі" коммуналдық мемлекеттік мекемесінің ғимаратына қарама-қарсы;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Жұмыскер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Зекеш Қажкенов көшесіндегі Май ауданы әкімдігінің, Май ауданының мәдениет, дене шынықтыру және спорт бөлімінің, Мәдениет ойын-сауық орталығының "Жұмыскер ауылдық клубы" мемлекеттік қазыналық коммуналдық кәсіпорынының ғимаратына қарама-қарсы; Пушкин көшесіндегі Павлодар облысының білім беру басқармасы, Май ауданы білім беру бөлімінің "Қазан жалпы орта білім беру мектебі" коммуналдық мемлекеттік мекемесінің ғимаратына қарама-қарсы; Целинная көшесіндегі Павлодар облысы әкімдігі Павлодар облысы денсаулық сақтау басқармасының шаруашылық жүргізу құқығындағы "Май аудандық ауруханасы" коммуналдық мемлекеттік кәсіпорнының дәрігерлік амбулаториясының ғимаратына қарама-қарсы;</w:t>
            </w:r>
          </w:p>
          <w:bookmarkEnd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Әлия Молдағұлова көшесіндегі № 8 үй 2-пәтерде орналасқан "Ж.К. Дюсенбаев" дүкенінің жанында.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ауданының мәдениет, дене шынықтыру және спорт бөлімінің, "Мәдениет ойын-сауық орталығының Абай ауылдық клубының ғимаратына қарама-қарсы;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Саты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Жұмағайша Исатаева көшесіндегі Павлодар облысы әкімдігі Павлодар облысы денсаулық сақтау басқармасының шаруашылық жүргізу құқығындағы "Май аудандық ауруханасы" коммуналдық мемлекеттік кәсіпорнының медициналық пунктінң ғимаратына қарама-қарсы; Махмет Кайырбаев көшесіндегі Май ауданы әкімдігінің, Май ауданының мәдениет, дене шынықтыру және спорт бөлімінің, Мәдениет ойын-сауық орталығының "Саты ауылдық мәдениет үйі" мемлекеттік қазыналық коммуналдық кәсіпорынының ғимаратына қарама-қарсы; Жұмағайша Исатаева көшесіндегі Павлодар облысының білім беру басқармасы, Май ауданы білім беру бөлімінің "Саты негізгі орта білім беру мектебі" коммуналдық мемлекеттік мекемесінің ғимаратына қарама-қарсы;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Малайсары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Мәншүк Маметова көшесіндегі Май ауданы әкімдігінің, Май ауданының мәдениет, дене шынықтыру және спорт бөлімінің, Мәдениет ойын-сауық орталығының "Малайсары ауылдық мәдениет үйі" мемлекеттік қазыналық коммуналдық кәсіпорынының ғимаратына қарама-қарсы; Амангелді Иманов көшесіндегі Павлодар облысы әкімдігі Павлодар облысы денсаулық сақтау басқармасының шаруашылық жүргізу құқығындағы "Май аудандық ауруханасы" коммуналдық мемлекеттік кәсіпорнының дәрігерлік амбулаториясының ғимаратына қарама-қарсы; Абай көшесіндегі Павлодар облысының білім беру басқармасы, Май ауданы білім беру бөлімінің "Малайсары орта білім беру мектебі" коммуналдық мемлекеттік мекемесінің ғимаратына қарама-қарсы;</w:t>
            </w:r>
          </w:p>
          <w:bookmarkEnd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көшесіндегі "Арлан" дүкеніне қарама-қарсы;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Малайсары ауылдық округінің 1 фермасы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Ақсарай көшесіндегі № 18 тұрғын үйге қарама-қарсы;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Кеңтүбек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Ыбырай Алтынсарин көшесіндегі Павлодар облысының білім беру басқармасы, Май ауданы білім беру бөлімінің "Жалтыр жалпы орта білім беру мектебі" коммуналдық мемлекеттік мекемесінің ғимаратына қарама-қарсы; Махмет Қайырбаев көшесіндегі № 8/1 тұрғын үйге қарама-қарсы автобус аялдамасы; Ыбырай Алтынсарин көшесіндегі Павлодар облысы Май ауданы Кеңтүбек ауылдық округі әкімі аппаратының "Қарлығаш бөбектер бақшасы" мемлекеттік қазыналық коммуналдық кәсіпорынының ғимаратына қарама-қарсы;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Махмет Қайырбаев 11-1 көшесіндегі "Игілік" дүкені алдында;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Көктөбе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Сәкен Сейфулин көшесіндегі Павлодар облысының білім беру басқармасы, Май ауданы білім беру бөлімінің "Ерсін Мұқашев атындағы жалпы орта білім беру мектебі" коммуналдық мемлекеттік мекемесінің ғимаратына қарама-қарсы; Қазбек би көшесіндегі Қ.Сатпаев атындағы саябағына қарама-қарсы; Олжас Сүлейменов көшесіндегі Павлодар облысы әкімдігі Павлодар облысы денсаулық сақтау басқармасының шаруашылық жүргізу құқығындағы "Май аудандық ауруханасы" коммуналдық мемлекеттік мекемесінің ғимаратына қарама-қарсы; Әйтеке би көшесіндегі Павлодар облысы әкімдігі Павлодар облысы дене шынықтыру және спорт басқармасының "Май ауданының балалар-жасөспірімдер спорт мектебі" коммуналдық мемлекеттік мекемесінің ғимаратына қарама-қарсы;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Сәкен Сейфулин мен Байгурманов көшелерінің қиылысындағы балалардың ойын алаңының жанында;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Қазыбек би көшесіндегі № 3 үйде орналасқан "Санжар" дүкенінің жанында;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Бәкі басар көшесіндегі № 27/1 үйде орналасқан "Жемчужина" дүкенінің жанында;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Букетов көшесіндегі № 2 үйде орналасқан "Алихан" дүкенінің жанында;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Айтек би № 47 көшесіндегі Павлодар облысының білім беру басқармасы, Май ауданы білім беру бөлімінің "Көктөбе жалпы орта білім беру мектебі" коммуналдық мемлекеттік мекемесінің ғимаратының жанында;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Белогорский ХПП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Элеваторная көшесіндегі № 2 тұрғын үйге қарама-қарсы;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Бозша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Мағау Батаев көшесіндегі Май ауданы әкімдігінің, Май ауданының мәдениет, дене шынықтыру және спорт бөлімінің, Мәдениет ойын-сауық орталығының "Бозша ауылдық клубы" мемлекеттік қазыналық коммуналдық кәсіпорынының ғимаратына қарама-қарсы;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Баскөл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Қорабай Балкенов көшесіндегі Май ауданы әкімдігінің, Май ауданының мәдениет, дене шынықтыру және спорт бөлімінің, Мәдениет ойын-сауық орталығының "Баскөл ауылдық мәдениет үйі" мемлекеттік қазыналық коммуналдық кәсіпорынының ғимаратына қарама-қарсы;</w:t>
            </w:r>
          </w:p>
          <w:bookmarkEnd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Қорабай Балкенов көшесіндегі № 21 ғимаратқа қарама-қарсы;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Қорабай Балкенов көшесіндегі № 22/1 Павлодар облысы әкімдігі Павлодар облысы денсаулық сақтау басқармасының "Май аудандық ауруханасы" шаруашылық жүргізу құқығындағы коммуналдық мемлекеттік мекемесінің Баскөл ауылы фельдшерлік-акушерлік пункті ғимаратына қарама-қарсы;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стенд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Жаңатілек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Аушайық көшесіндегі № 14 тұрғын үйге қарама-қарсы.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стенд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Май ауданы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"9"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311/12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bookmarkStart w:name="z1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2-қосымша алып тасталды - Павлодар облысы Май ауданы әкімдігінің 15.02.2023 </w:t>
      </w:r>
      <w:r>
        <w:rPr>
          <w:rFonts w:ascii="Times New Roman"/>
          <w:b w:val="false"/>
          <w:i w:val="false"/>
          <w:color w:val="ff0000"/>
          <w:sz w:val="28"/>
        </w:rPr>
        <w:t>№ 38/2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</w:p>
    <w:bookmarkEnd w:id="1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