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4dfe" w14:textId="11a4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2019 жылғы 24 желтоқсандағы "2020 - 2022 жылдарға арналған Май аудандық бюджеті туралы" № 1/55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30 қарашадағы № 1/63 шешімі. Павлодар облысының Әділет департаментінде 2020 жылғы 4 желтоқсанда № 7065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2019 жылғы 24 желтоқсандағы "2020 - 2022 жылдарға арналған Май аудандық бюджеті туралы" № 1/55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 болып тіркелген, 2019 жылғы 30 желтоқсанда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Май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5322491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4663586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5373349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827361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856707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-878219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878219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жергілікті атқарушы органның резерві 12993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бюджетте ауылдық округтер, Ақжар және Майтүбек ауылдарының бюджеттеріне берілетін нысаналы ағымдағы трансферттердің жалпы сомасы 161576 мың теңге есепке алынсын,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 педагогтарының еңбекақысын ұлғайтуға жалпы сомасы 18500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ұйымдарының ағымдағы ұстауға жалпы сомасы 25875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оқушыларды тасымалдау үшін автокөлік құралын ағымдағы жөндеуге жалпы сомасы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кентішілік автомобиль жолдарын ұстауға жалпы сомасы 7600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көше жарықтандыруын ағымдағы жөндеуге жалпы сомасы 7800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ағымдағы және күрделі сипаттағы өзге де шығындарға жалпы сомасы 101330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ауылдық округтердің бюджеттеріне "Ауыл-Ел бесігі" жобасы шеңберінде әлеуметтік және инженерлік инфрақұрылым жөніндегі іс-шараларды іске асыруға арналған нысаналы ағымдағы трансферттердің сомасы 271941 мың теңге есепке алынсын.";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