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e207" w14:textId="7f2e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аумағында сайлау учаскелерін құру туралы</w:t>
      </w:r>
    </w:p>
    <w:p>
      <w:pPr>
        <w:spacing w:after="0"/>
        <w:ind w:left="0"/>
        <w:jc w:val="both"/>
      </w:pPr>
      <w:r>
        <w:rPr>
          <w:rFonts w:ascii="Times New Roman"/>
          <w:b w:val="false"/>
          <w:i w:val="false"/>
          <w:color w:val="000000"/>
          <w:sz w:val="28"/>
        </w:rPr>
        <w:t>Павлодар облысы Тереңкөл ауданы әкімінің 2020 жылғы 21 қазандағы № 4 шешімі. Павлодар облысының Әділет департаментінде 2020 жылғы 22 қазанда № 6989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Тереңкөл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Тереңкөл ауданы әкімінің 2018 жылғы 14 желтоқсандағы "Тереңкөл ауданының аумағында сайлау учаскелерін құру туралы" № 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6174 болып тіркелген, 2018 жылғы 26 желтоқсанда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ауданы әкімі аппаратының басшысы Е.Д. Рамазановқа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Мартыненко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"21"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әкімінің</w:t>
            </w:r>
            <w:r>
              <w:br/>
            </w:r>
            <w:r>
              <w:rPr>
                <w:rFonts w:ascii="Times New Roman"/>
                <w:b w:val="false"/>
                <w:i w:val="false"/>
                <w:color w:val="000000"/>
                <w:sz w:val="20"/>
              </w:rPr>
              <w:t>2020 жылғы 21 қазаны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облысы Тереңкөл ауданы әкімінің 06.02.2026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 284 сайлау учаскесі</w:t>
      </w:r>
    </w:p>
    <w:bookmarkEnd w:id="5"/>
    <w:p>
      <w:pPr>
        <w:spacing w:after="0"/>
        <w:ind w:left="0"/>
        <w:jc w:val="both"/>
      </w:pPr>
      <w:r>
        <w:rPr>
          <w:rFonts w:ascii="Times New Roman"/>
          <w:b w:val="false"/>
          <w:i w:val="false"/>
          <w:color w:val="000000"/>
          <w:sz w:val="28"/>
        </w:rPr>
        <w:t>
      Сайлау учаскесінің орталығы: Байқоныс ауылы, Қасым Есжанов көшесі, 28, "Тереңкөл ауданының Мәдениет үйі" мемлекеттік қазыналық коммуналдық кәсіпорнының Байқоныс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Байқоныс ауылының аумағы.</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Сайлау учаскесінің орталығы: Қызылтаң ауылы, Тәуелсіздік көшесі, 5, Павлодар облысының білім беру басқармасы, Тереңкөл ауданы білім беру бөлімінің "Қызылтаң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Қызылтаң ауылының аумағы.</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Сайлау учаскесінің орталығы: Тілеубай ауылы, Амангелді Иманов көшесі, құрылыс 2, Павлодар облысының білім беру басқармасы, Тереңкөл ауданы білім беру бөлімінің "Тілеубай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Тілеубай ауылының аумағы.</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Сайлау учаскесінің орталығы: Песчан ауылы, Жұмаділдә Әбілқайыров көшесі, құрылыс 1, "Песчан жөндеу-механикалық зауыты"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Клубная 1, 2, 3, 3А, 11, 12, 13; 1 Май 3, 5, 8; Космонавтов; Куйбышев; Молодежная; Ломоносов; Киров; Луговая; Титов көшелері; Мельничный; Максим Горький; Лермонтов; Тельман тұйық көшелері.</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Сайлау учаскесінің орталығы: Песчан ауылы, Шоссейная көшесі, 1, Павлодар облысының білім беру басқармасы, Тереңкөл ауданы білім беру бөлімінің "Песчан № 1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Береговая; Заводская; Советов; Клубная 17, 18, 19, 20, 21, 32, 33, 39, 40, 42, 43, 44, 45, 47, 48, 49, 50; 1 Май 9, 10, 11, 13, 14, 16, 18, 22, 23, 29, 31, 35, 39, 41, 42, 43, 45, 46, 47, 48, 50; Жұмаділдә Әбілқайыров 1, 6, 8, 9, 10, 11, 12, 13, 14, 16, 17, 18, 19, 21, 24, 25, 26, 28, 30, 31, 33, 35, 36, 37, 38, 39, 41, 42, 44, 45, 46, 47, 48, 49, 51, 52, 54; Фарид Қақабаев 2, 4, 5, 7, 9, 10, 12, 13, 14, 15, 16, 17, 19, 21, 22, 23, 25, 27, 28, 29, 32, 33, 34, 36, 37, 38, 39, 41, 43, 52; Шоссейная 1, 2, 3, 4, 5, 6, 7, 8, 9, 10, 11, 12, 13, 14, 16, 17, 18, 19, 20, 21, 22, 23, 24, 25, 26, 27, 28, 29, 30, 31, 32, 38; Степная; Мир 1, 2, 3 көшелері; Котовский; Школьный; Гагарин; Зоя Космодемьянская; Кооперативный; Катаев тұйық көшелері.</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Сайлау учаскесінің орталығы: Песчан ауылы, Шоссейная көшесі, 200, Павлодар облысының білім беру басқармасы, Тереңкөл ауданы білім беру бөлімінің "Песчан № 2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Жұмаділдә Әбілқайыров 56, 58, 62, 63, 65, 66, 67, 68, 69, 70, 71, 72, 73, 74, 75, 76, 77, 78, 79, 81, 83, 85, 87, 89, 91, 93, 94, 97, 99, 100, 101, 104, 118; Фарид Қақабаев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 Абай; Бейбітшілік; Тәуелсіздік; Мир 6, 7, 8, 9, 10; Целинная; Бірлік; Молдағұлова; Қамзин; Достық көшелері; Ягодный; Аукционный; Садовый; Центральный; Выдрин; Рябовой; Аптечный; Строительный; Речной тұйық көшелері.</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Сайлау учаскесінің орталығы: Қарасуық ауылы, Луговая көшесі, 7, "Песчан ауылдық округі әкімінің аппараты Песчан ауылының Мәдениет үйі" мемлекеттік қазыналық коммуналдық кәсіпорнының Қарасуық ауылы клубының ғимараты;</w:t>
      </w:r>
    </w:p>
    <w:p>
      <w:pPr>
        <w:spacing w:after="0"/>
        <w:ind w:left="0"/>
        <w:jc w:val="both"/>
      </w:pPr>
      <w:r>
        <w:rPr>
          <w:rFonts w:ascii="Times New Roman"/>
          <w:b w:val="false"/>
          <w:i w:val="false"/>
          <w:color w:val="000000"/>
          <w:sz w:val="28"/>
        </w:rPr>
        <w:t>
      сайлау учаскесінің шекаралары: Песчан ауылдық округі Қарасуық ауылының аумағы.</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Сайлау учаскесінің орталығы: Ынталы ауылы, Ынталы көшесі, құрылыс 4, Павлодар облысының білім беру басқармасы, Тереңкөл ауданы білім беру бөлімінің "Ынталы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Ынталы ауылының аумағы.</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115, Павлодар облысының білім беру басқармасы, Тереңкөл ауданы білім беру бөлімінің "Қатша Оспанова атындағы № 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Пушкин 119, 121, 123, 125, 127, 129, 131, 133, 135, 137, 139, 141, 143, 145, 147, 149, 151, 153, 155, 157, 128, 130, 132, 134, 136, 138, 140, 142, 144, 146, 148, 150, 152, 154, 156, 158, 160; Ыбыраев 117, 119, 121, 123, 125, 127, 129, 131, 133, 135, 137, 139, 141, 143, 145, 147, 149, 151, 153, 155, 157, 134, 136, 138, 140, 142, 144, 146, 148, 150, 152, 154, 156, 158, 160, 162, 164, 166, 168, 170, 172, 174, 176, 178; Елгин 113, 115, 117, 119, 121, 123, 125, 127, 129, 131, 133, 135, 137, 139, 141, 143, 145, 147, 149, 151, 153, 155, 157, 159, 161, 163, 165, 167, 169, 112, 114, 116, 118, 120, 122, 124, 126, 128, 130, 132, 134, 136, 138, 140, 142, 144, 146, 148, 150, 152, 154, 156, 158, 160, 162, 164, 166, 168, 170, 172, 174, 176, 178; Байтұрсынов 91, 93, 95, 97, 99, 101, 103, 105, 107, 109, 111, 113, 115, 117, 119, 121, 123, 125, 127, 129, 131, 133, 135, 137, 139, 141, 143, 145, 108, 110, 112, 114, 116, 118, 120, 122, 124, 126, 128, 130, 132, 134, 136, 138, 140, 142, 144, 146, 148, 150, 152, 154, 156, 158, 160, 162, 162А, 164, 166, 168, 170, 172, 174; Сейфуллин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 119, 121, 123, 125, 127, 129, 131, 133, 135, 137, 139, 141, 143, 145, 147, 149, 151, 153, 155, 157, 159, 161, 163, 165, 167, 169, 171, 173, 175, 177, 179, 181, 183, 110, 112, 114, 116, 118, 120, 122, 124, 126, 128, 130, 132, 134, 136, 138, 140, 142, 144, 146, 148, 150, 152, 154, 156, 158, 160, 162, 164, 166; Құдайберген Мағзұмұлы Сұрағанов 91, 93, 95, 97, 99, 101, 103, 105, 107, 109, 111, 113, 115, 117, 119, 121, 123, 125, 127, 129, 131, 133, 135, 137, 139, 139А, 141, 143, 88, 90, 92, 94, 96, 98, 100, 102, 104, 106, 108, 110, 112, 114, 116, 118, 120, 122, 124, 126, 128, 130, 132, 134, 136, 138, 140; Торайғыров 73, 75, 77, 79, 81, 83, 85, 87, 89, 91, 93, 95, 97, 99, 101, 103, 105, 107, 109, 111, 113, 115, 117, 76, 78, 80, 82, 84, 86, 88, 90, 92, 94, 96, 98, 100, 102, 104, 104А, 106; Достық; Ахметқали Тезекбаев; Победа 1, 3, 5, 7, 9, 11, 13, 15, 17, 19, 21, 23, 25, 27, 29, 31, 33, 35, 37, 39, 2, 4, 6, 8, 10, 12, 14, 16, 18, 20, 22, 24, 26, 28, 30 көшелері; Панфилов тұйық көшесі, 16.</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230, "Тереңкөл ауданының Мәдениет үйі"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Елгин 171, 173, 175, 177, 179, 181, 183, 185, 187А, 189, 191, 193, 195, 197, 199, 201, 203, 205, 207, 209, 211, 213, 215, 217, 219, 221, 223А, 225, 227, 229, 231, 180, 182, 184, 186, 188, 190, 192, 194, 196, 198, 200, 202, 204, 206, 208, 210, 212, 214, 216, 218, 220, 222, 224, 226, 228, 230, 232, 234, 236, 238, 240, 242; Байтұрсынов 147, 149, 151, 153, 153А, 155, 157, 159, 161, 163, 165, 167, 169, 171, 173, 175, 177, 179, 181, 183, 185, 187, 189, 191, 193, 195, 197, 176, 178, 180, 182, 184, 186, 188, 190, 192, 194, 196, 198, 200, 202, 204, 206, 208, 210, 212, 214, 216, 218, 220, 222, 224, 226, 228; Сейфуллин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 185, 187, 189, 191, 193, 195, 195А, 195Б, 197, 199, 201, 203, 168, 170, 170А, 170Б, 172, 174; Құдайберген Мағзұмұлы Сұрағанов 145, 147, 149, 151, 153, 155, 157, 159, 161, 163, 165, 167, 167А, 167Б, 169, 171, 173, 175, 177, 179, 181, 142, 144, 146, 148, 150, 152, 154, 156, 158, 160, 162, 164, 168, 170, 172, 174, 176А, 176Б, 176В, 178, 180; Торайғыров 119, 121, 123, 125, 127, 129, 131, 133, 135, 137, 139А, 141, 141А, 143, 143А, 143Б, 108, 110, 112, 114; Ломоносов көшелері.</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243, Павлодар облысы әкімдігі Павлодар облысы дене шыңықтыру және спорт басқармасының "Тереңкөл ауданының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Юбилейное ауылының аумағы; Тереңкөл ауылының Ыбыраев 159, 161, 163, 165, 167, 169, 171, 173, 175, 179, 181, 183, 185, 187, 189, 191, 193, 195, 180, 182, 184, 186, 188, 190, 192, 194, 196, 198, 200, 202, 204, 206, 208, 210, 212, 214, 216, 218; Елгин 233, 235, 237, 239, 241, 243, 245, 247, 249, 251, 253, 255, 257, 259, 261, 263, 265, 267, 269, 269А, 271, 244, 246, 248, 250, 252, 254, 256, 258, 260, 262, 262А, 264, 266, 268, 270, 272, 274, 276, 278, 280, 282, 284, 286, 288, 290, 296, 300, 302, 304, 306; Байтұрсынов 199, 201, 203, 205, 207, 209, 211, 213, 215, 217, 219, 221, 223, 225, 227, 229, 231, 233, 235, 237, 239, 241, 243, 245, 247, 249, 251, 230, 232, 234, 236, 238, 240, 242, 244, 246, 248, 250, 252, 254, 256, 258, 260, 260А, 262, 264, 266, 268, 270, 272; Сейфуллин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 205, 207, 209, 211, 213, 215, 217, 219, 221, 223, 225, 227, 229, 231, 233, 235, 237, 239, 241, 243, 245, 247, 249, 251, 253, 255, 257, 259, 261, 176, 178, 180, 182, 184, 186, 188, 190, 192, 194, 196, 198, 200, 202, 204, 206, 208, 210, 212, 214, 216, 218, 220, 222, 224, 226, 228, 230, 232, 234, 236, 238, 240, 242, 244, 246; Құдайберген Мағзұмұлы Сұрағанов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Торайғыров 145, 147, 149, 151, 153, 155, 157, 159, 161, 163, 165, 167, 169, 171, 173, 175, 177, 179, 181, 183, 183А, 185, 187, 189, 191, 193, 195, 197, 199, 201, 116, 118, 120, 122, 124, 126, 128, 130, 132, 134, 136, 138, 140, 142, 144, 146, 148, 150, 152, 154, 156, 158, 160, 162, 164, 166, 168, 170, 172, 174; Ілияс Жанқарин; Мәншүк Мәметова; Әлия Молдағұлова; Заготзерно көшелері.</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xml:space="preserve">
      Сайлау учаскесінің орталығы: Зеленая Роща ауылы, Атамекен көшесі, 5, "Тереңкөл ауданының Мәдениет үйі" мемлекеттік қазыналық коммуналдық кәсіпорнының Зеленая Роща ауылы клубының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Зеленая Роща ауылының аумағы.</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xml:space="preserve">
      Сайлау учаскесінің орталығы: Осьмерыжск ауылы, Школьная көшесі, 2, Павлодар облысының білім беру басқармасы, Тереңкөл ауданы білім беру бөлімінің "Осьмерыжск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Осьмерыжск ауылының аумағы.</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Сайлау учаскесінің орталығы: Жаңабет ауылы, Әйтеке би көшесі, 48, "Тереңкөл ауданының Мәдениет үйі" мемлекеттік қазыналық коммуналдық кәсіпорнының Жаңабет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Жаңабет ауылдық округі Жаңабет ауылының аумағы.</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Сайлау учаскесінің орталығы: Жасқайрат ауылы, Исы Байзаков көшесі, 6 құрылыс, Павлодар облысының білім беру басқармасы, Тереңкөл ауданы білім беру бөлімінің "Жасқайрат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Жаңабет ауылдық округі Жасқайрат ауылының аумағы.</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Сайлау учаскесінің орталығы: Первомайск ауылы, Бірлік көшесі, 11 құрылыс, Павлодар облысының білім беру басқармасы, Тереңкөл ауданы білім беру бөлімінің "Первомайск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Октябрьск ауылдық округі Первомайск ауылының аумағы.</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Сайлау учаскесінің орталығы: Октябрьское ауылы, Тәуелсіздік көшесі, 10, "Тереңкөл ауданының Мәдениет Үйі" мемлекеттік қазыналық коммуналдық кәсіпорнының Октябрь ауылы мәдени-демалыс орталығының ғимараты;</w:t>
      </w:r>
    </w:p>
    <w:p>
      <w:pPr>
        <w:spacing w:after="0"/>
        <w:ind w:left="0"/>
        <w:jc w:val="both"/>
      </w:pPr>
      <w:r>
        <w:rPr>
          <w:rFonts w:ascii="Times New Roman"/>
          <w:b w:val="false"/>
          <w:i w:val="false"/>
          <w:color w:val="000000"/>
          <w:sz w:val="28"/>
        </w:rPr>
        <w:t>
      сайлау учаскесінің шекаралары: Октябрь ауылдық округі Октябрьское ауылының аумағы.</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xml:space="preserve">
      Сайлау учаскесінің орталығы: Калиновка ауылы, Жеңіс көшесі, 52, "Тереңкөл ауданының Мәдениет үйі" мемлекеттік қазыналық коммуналдық кәсіпорнының Калиновка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Калиновка ауылының аумағы.</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Сайлау учаскесінің орталығы: Қызылдау ауылы, Школьная көшесі, 25, "Тереңкөл ауданының Мәдениет үйі" мемлекеттік қазыналық коммуналдық кәсіпорнының Қызылдау ауылы клубының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Қызылдау ауылының аумағы.</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xml:space="preserve">
      Сайлау учаскесінің орталығы: Томарлы ауылы, Бастау көшесі, 36, "Тереңкөл ауданының Мәдениет үйі" мемлекеттік қазыналық коммуналдық кәсіпорнының Томарлы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Томарлы ауылдық округі Томарлы, Воронцовка ауылдарының аумақтары.</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xml:space="preserve">
      Сайлау учаскесінің орталығы: Ивановка ауылы, Тәуелсіздік көшесі, 6, "Тереңкөл ауданының Мәдениет үйі" мемлекеттік қазыналық коммуналдық кәсіпорнының Ивановка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Ивановка ауылдық округі Ивановка ауылының аумағы.</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xml:space="preserve">
      Сайлау учаскесінің орталығы: Алтай ауылы, Киров көшесі, 24, "Тереңкөл ауданының Мәдениет үйі" мемлекеттік қазыналық коммуналдық кәсіпорнының Алтай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Алтай ауылдық округі Алтай ауылының аумағы.</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Сайлау учаскесінің орталығы: Фрументьевка ауылы, Школьная көшесі, 1 құрылыс, Павлодар облысының білім беру басқармасы, Тереңкөл ауданы білім беру бөлімінің "Фрументьевка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Алтай ауылдық округі Фрументьевка ауылының аумағы.</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Сайлау учаскесінің орталығы: Аққайың ауылы, Школьный көшесі, 1 құрылыс, Павлодар облысының білім беру басқармасы, Тереңкөл ауданы білім беру бөлімінің "Аққайың ауылының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Әулиеағаш ауылдық округі Аққайың ауылының аумағы.</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xml:space="preserve">
      Сайлау учаскесінің орталығы: Қоржынкөл ауылы, Құдайберген Сұрағанов көшесі, 31 құрылыс, Павлодар облысының білім беру басқармасы, Тереңкөл ауданы білім беру бөлімінің "Қоржынкөл ауылының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Қоржынкөл, Тегістік ауылдарының аумақтары.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xml:space="preserve">
      Сайлау учаскесінің орталығы: Жаңақұрылыс ауылы, Мектеп көшесі, 6 құрылыс, Павлодар облысының білім беру басқармасы, Тереңкөл ауданы білім беру бөлімінің "Жаңақұрылыс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Жаңақұрылыс, Покровка ауылдарының аумақтары.</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xml:space="preserve">
      Сайлау учаскесінің орталығы: Тереңкөл ауылы, Тәуелсіздік көшесі, 67, Павлодар облысының білім беру басқармасы, Тереңкөл ауданы білім беру бөлімінің "А. Текенов атындағы № 2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Жастар; Южная; Көксу; Ертіс; Дачная; Аймауытов; Пушкин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Ыбыраев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Байтұрсынов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 1, 3, 5, 7, 9, 11, 13, 15, 17, 19, 21, 23, 25, 27, 29, 31, 33, 35, 37, 39, 41, 2, 4, 6, 8, 10, 12, 14, 16, 18, 20, 22, 24, 26, 28, 30, 32, 34, 36, 36А, 38, 40, 42, 46, 48, 50, 52, 54, 56, 58, 60, 62, 64, 66, 68; Заводская көшелері.</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Сайлау учаскесінің орталығы: Тереңкөл ауылы, Гагарин көшесі, 18, Павлодар облысы әкімдігі, Павлодар облысы білім беру басқармасының "Тереңкөл ауданының аграрлық-техникалық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Гагарин; Бауыржан Момышұлы; Қабдылмәжит Шаймарданұлы Тәліпов; Тілектес Садықов; Михаил Максимович Катаев; Победа 41, 43, 45, 47, 49, 51, 53, 55, 57, 59, 61, 63, 65, 32, 34, 36, 38, 40, 42, 44, 46, 48, 50, 52, 54, 56, 58, 60, 62, 64, 66, 68, 70, 72, 74, 76, 80, 82 көшелері.</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xml:space="preserve">
      Сайлау учаскесінің орталығы: Әулиеағаш ауылы, Асар көшесі, 1, "Әулиеағаш ауылдық округі әкімінің аппараты"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Әулиеағаш ауылдық округі Әулиеағаш ауылының аумағы.</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Сайлау учаскесінің орталығы: Береговое ауылы, Намазбаев көшесі, 3, "Тереңкөл ауданының Мәдениет үйі" мемлекеттік қазыналық коммуналдық кәсіпорнының Береговое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Береговой ауылдық округі Береговое ауылының аумағы.</w:t>
      </w:r>
    </w:p>
    <w:p>
      <w:pPr>
        <w:spacing w:after="0"/>
        <w:ind w:left="0"/>
        <w:jc w:val="left"/>
      </w:pPr>
      <w:r>
        <w:rPr>
          <w:rFonts w:ascii="Times New Roman"/>
          <w:b/>
          <w:i w:val="false"/>
          <w:color w:val="000000"/>
        </w:rPr>
        <w:t xml:space="preserve"> № 594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124, Павлодар облысының білім беру басқармасы, Тереңкөл ауданы білім беру бөлімінің "Оқушылар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Құдайберген Мағзұмұлы Сұрағанов 1, 3, 5, 7, 9, 11, 13, 15, 17, 19, 21, 23, 25, 27, 29, 31, 33, 35, 37, 39, 41, 43, 45, 47, 49, 51, 53, 55, 57, 59, 61, 63, 65, 67, 69, 71, 73, 75, 77, 79, 81, 83, 85, 87, 89, 2, 2А, 2Б, 2В, 2Г, 4, 6, 8, 10, 12, 14, 16, 18, 20, 22, 24, 26, 28, 30, 32, 34, 36, 38, 40, 42, 44, 46, 48, 50, 52, 54, 56, 58, 60, 62, 64, 66, 68, 70, 72, 74, 76, 78, 80, 82, 84, 86; Торайғыров 1, 3, 5, 7, 9, 11, 13, 15, 17, 19, 21, 23, 25, 27, 29, 31, 33, 35, 37, 39, 41, 43, 45, 47, 49, 51, 53, 55, 57, 59, 61, 63, 65, 67, 69, 71, 2, 4, 6, 8, 10, 12, 14, 16, 18, 20, 22, 24, 26, 28, 30, 32, 34, 36, 38, 40, 42, 44, 46, 48, 50, 52, 54, 56, 58, 60, 62, 64, 66, 68, 70, 72, 74; Қатша Оспанова; Подстанция көшелері.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