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f6d3" w14:textId="4fdf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Федоровка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6/54 шешімі. Павлодар облысының Әділет департаментінде 2020 жылғы 20 наурызда № 6763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Тереңкөл ауданы Федоровка ауылдық округінің аумағында бөлек жергілікті қоғамдастық жиындарын өткізудің тәртібі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Федоровка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Федоровка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19/33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4084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6/54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Федоровка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Федоровка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Федоровка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Федоровка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Федоровка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Федоровка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Федоровка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Федоровка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Федоровка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Федоровка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