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2785" w14:textId="ad52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Верненка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2/54 шешімі. Павлодар облысының Әділет департаментінде 2020 жылғы 17 наурызда № 6756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Верненка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Верненка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Верненка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12/33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4086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2/54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Верненка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Верненка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Верненка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Верненка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Верненка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Верненка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Верненка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Верненка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Верненка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Верненка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