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85c6" w14:textId="e848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Бобровка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7/54 шешімі. Павлодар облысының Әділет департаментінде 2020 жылғы 17 наурызда № 6753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Бобровка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Бобровка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Бобровка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11/33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4081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7/54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Бобровка ауылдық округінің аумағында бөлек жергілікті 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Бобровка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Бобровка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Бобровка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Бобровка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Бобровка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Бобровка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Бобровка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Бобровка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Бобровка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