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d0d5" w14:textId="df8d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Ивановка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10/54 шешімі. Павлодар облысының Әділет департаментінде 2020 жылғы 17 наурызда № 6751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Ивановка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Ивановка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Ивановка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15/33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4079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10/54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Ивановка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Ивановка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Ивановка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Ивановка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Ивановка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Ивановка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Ивановка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Ивановка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Ивановка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Ивановка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