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4fc11" w14:textId="b64fc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 – 2023 жылдарға арналған Ертіс ауданының ауылдар және ауылдық округтерінің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Ертіс аудандық мәслихатының 2020 жылғы 28 желтоқсандағы № 271-62-6 шешімі. Павлодар облысының Әділет департаментінде 2021 жылғы 11 қаңтарда № 7181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75-бабы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Қазақстан Республикасының 2005 жылғы 8 шілдедегі "Агроөнеркәсіптік кешенді және ауылдық аумақтарды дамытуды мемлекеттік реттеу туралы" Заңының 18-бабы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Ертіс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2021 – 2023 жылдарға арналған Ағашорын ауылдық округінің бюджеті тиісінше 1, 2 және 3-қосымшаларға сәйкес, соның ішінде 2021 жылға арналған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36855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2319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34536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37439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-584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584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Павлодар облысы Ертіс аудандық мәслихатының 18. 10.2021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42-10-7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2021 – 2023 жылдарға арналған Аманкелді ауылдық округінің бюджеті тиісінше 4, 5 және 6-қосымшаларға сәйкес, соның ішінде 2021 жылға арналған келесі көлемдерде бекітілсін: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30695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–1919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28776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30898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–203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- Павлодар облысы Ертіс аудандық мәслихатының 18. 10.2021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42-10-7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2021 – 2023 жылдарға арналған Байзақов ауылдық округінің бюджеті тиісінше 7, 8 және 9-қосымшаларға сәйкес, соның ішінде 2021 жылға арналған келесі көлемдерде бекітілсін: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40204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38256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42961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-2757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–2757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Павлодар облысы Ертіс аудандық мәслихатының 18. 10.2021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42-10-7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2021 – 2023 жылдарға арналған Голубовка ауылының бюджеті тиісінше 10, 11 және 12-қосымшаларға сәйкес, соның ішінде 2021 жылға арналған келесі көлемдерде бекітілсін: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25448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1581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23867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25778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330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 жаңа редакцияда - Павлодар облысы Ертіс аудандық мәслихатының 18. 10.2021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42-10-7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2021 – 2023 жылдарға арналған Ертіс ауылының бюджеті тиісінше 13, 14 және 15-қосымшаларға сәйкес, соның ішінде 2021 жылға арналған келесі көлемдерде бекітілсін: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176961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20563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156398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183755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- 6794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–6794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 жаңа редакцияда - Павлодар облысы Ертіс аудандық мәслихатының 18. 10.2021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42-10-7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2021 – 2023 жылдарға арналған Қарақұдық ауылдық округінің бюджеті тиісінше 16, 17 және 18-қосымшаларға сәйкес, соның ішінде 2021 жылға арналған келесі көлемдерде бекітілсін: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32697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783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31914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–32969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-272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–272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 жаңа редакцияда - Павлодар облысы Ертіс аудандық мәслихатының 18. 10.2021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42-10-7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2021 – 2023 жылдарға арналған Қоскөл ауылдық округінің бюджеті тиісінше 19, 20 және 21-қосымшаларға сәйкес, соның ішінде 2021 жылға арналған келесі көлемдерде бекітілсін: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–48011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47125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48313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-302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–302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7-тармақ жаңа редакцияда - Павлодар облысы Ертіс аудандық мәслихатының 18. 10.2021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42-10-7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2021 – 2023 жылдарға арналған Қызылжар ауылдық округінің бюджеті тиісінше 22, 23 және 24-қосымшаларға сәйкес, соның ішінде 2021 жылға арналған келесі көлемдерде бекітілсін: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–227683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2132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225086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228428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–745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8-тармақ жаңа редакцияда - Павлодар облысы Ертіс аудандық мәслихатының 18. 10.2021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42-10-7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2021 – 2023 жылдарға арналған Майқоңыр ауылының бюджеті тиісінше 25, 26 және 27-қосымшаларға сәйкес, соның ішінде 2021 жылға арналған келесі көлемдерде бекітілсін: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24100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479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23621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24214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9-тармақ жаңа редакцияда - Павлодар облысы Ертіс аудандық мәслихатының 18. 10.2021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42-10-7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2021 – 2023 жылдарға арналған Панфилов ауылдық округінің бюджеті тиісінше 28, 29 және 30-қосымшаларға сәйкес, соның ішінде 2021 жылға арналған келесі көлемдерде бекітілсін: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41060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39805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41555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- 495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495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10-тармақ жаңа редакцияда - Павлодар облысы Ертіс аудандық мәслихатының 18. 10.2021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42-10-7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2021 – 2023 жылдарға арналған Северный ауылдық округінің бюджеті тиісінше 31, 32 және 33-қосымшаларға сәйкес, соның ішінде 2021 жылға арналған келесі көлемдерде бекітілсін: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149811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1282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148529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–151442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-1631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1631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11-тармақ жаңа редакцияда - Павлодар облысы Ертіс аудандық мәслихатының 18. 10.2021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42-10-7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2021 – 2023 жылдарға арналған Сілеті ауылдық округінің бюджеті тиісінше 34, 35 және 36-қосымшаларға сәйкес, соның ішінде 2021 жылға арналған келесі көлемдерде бекітілсін: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31912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30999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32955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-1043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1043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12-тармақ жаңа редакцияда - Павлодар облысы Ертіс аудандық мәслихатының 18. 10.2021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42-10-7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Аудандық бюджеттен берілетін субвенциялар көлемі 2021 жылға арналған Ертіс ауданының ауылдар және ауылдық округтерінің бюджетінде жалпы сомасы 375731 мың теңге ескерілсін, соның ішінде: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Ағашорын ауылдық округі – 27622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Аманкелді ауылдық округі – 28776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Байзақов ауылдық округі – 27221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Голубовка ауылы – 23867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Ертіс ауылы – 77718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Қарақұдық ауылдық округі – 24728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Қоскөл ауылдық округі – 26815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Қызылжар ауылдық округі – 33517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Майқоңыр ауылы – 23146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Панфилов ауылдық округі – 31103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Северный ауылдық округі – 26019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Сілеті ауылдық округі – 25199 мың теңге.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Аудандық бюджеттен берілетін субвенциялар көлемі 2022 жылға арналған Ертіс ауданының ауылдар және ауылдық округтерінің бюджетінде жалпы сомасы 363484 мың теңге ескерілсін, соның ішінде: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Ағашорын ауылдық округі – 26968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Аманкелді ауылдық округі – 27762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Байзақов ауылдық округі – 26632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Голубовка ауылы – 23948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Ертіс ауылы – 69256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Қарақұдық ауылдық округі – 24218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Қоскөл ауылдық округі – 26186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Қызылжар ауылдық округі – 33973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Майқоңыр ауылы – 23193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Панфилов ауылдық округі – 30635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Северный ауылдық округі – 25917мың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Сілеті ауылдық округі – 24796мың теңге.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Аудандық бюджеттен берілетін субвенциялар көлемі 2023 жылға арналған Ертіс ауданының ауылдар және ауылдық округтерінің бюджетінде жалпы сомасы 340799 мың теңге ескерілсін, соның ішінде: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Ағашорын ауылдық округі – 26912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Аманкелді ауылдық округі – 27104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Байзақов ауылдық округі – 25914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Голубовка ауылы – 23591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Ертіс ауылы – 49996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Қарақұдық ауылдық округі – 23926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Қоскөл ауылдық округі – 26115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Қызылжар ауылдық округі – 33862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Майқоңыр ауылы – 23029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Панфилов ауылдық округі – 30225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Северный ауылдық округі – 25380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Сілеті ауылдық округі – 24745 мың теңге.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Азаматтық қызметшілер болып табылатын және ауылдық елдi мекендерде жұмыс iстейтiн әлеуметтiк қамсыздандыру, мәдениет саласындағы мамандарға, сондай-ақ жергілікті бюджеттерден қаржыландырылатын мемлекеттік ұйымдарда жұмыс істейтін аталған мамандарға қызметтiң осы түрлерiмен қалалық жағдайда айналысатын мамандардың мөлшерлемелерімен салыстырғанда жиырма бес пайызға жоғарылатылған айлықақылар мен тарифтiк мөлшерлемелер көзделсін.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16-тармақ жаңа редакцияда - Павлодар облысы Ертіс аудандық мәслихатының 05.05.2021 </w:t>
      </w:r>
      <w:r>
        <w:rPr>
          <w:rFonts w:ascii="Times New Roman"/>
          <w:b w:val="false"/>
          <w:i w:val="false"/>
          <w:color w:val="000000"/>
          <w:sz w:val="28"/>
        </w:rPr>
        <w:t>№ 27-5-7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Осы шешімнің орындалуын бақылау Ертіс аудандық мәслихатының бюджет, әлеуметтік саясат және заңдылық жөніндегі тұрақты комиссиясына жүктелсін.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Осы шешім 2021 жылғы 1 қаңтардан бастап қолданысқа енгізіледі.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төрағасы, Ертіс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Шингисов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271-62-6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2021 жылға арналған Ағашорын ауылдық округінің бюджеті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Павлодар облысы Ертіс аудандық мәслихатының 18.10.2021 </w:t>
      </w:r>
      <w:r>
        <w:rPr>
          <w:rFonts w:ascii="Times New Roman"/>
          <w:b w:val="false"/>
          <w:i w:val="false"/>
          <w:color w:val="ff0000"/>
          <w:sz w:val="28"/>
        </w:rPr>
        <w:t xml:space="preserve">№ 42-10-7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271 - 62 - 6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2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Ағашорын ауылдық округінің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271 - 62 - 6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2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Ағашорын ауылдық округінің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271 - 62 - 6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2021 жылға арналған Аманкелді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Павлодар облысы Ертіс аудандық мәслихатының) 18.10.2021 </w:t>
      </w:r>
      <w:r>
        <w:rPr>
          <w:rFonts w:ascii="Times New Roman"/>
          <w:b w:val="false"/>
          <w:i w:val="false"/>
          <w:color w:val="ff0000"/>
          <w:sz w:val="28"/>
        </w:rPr>
        <w:t xml:space="preserve">№ 42-10-7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271 - 62 - 6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Аманкелді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271 - 62 - 6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Аманкелді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271 - 62 - 6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2021 жылға арналған Байзақов ауылдық округінің бюджеті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7-қосымша жаңа редакцияда - Павлодар облысы Ертіс аудандық мәслихатының 18.10.2021 </w:t>
      </w:r>
      <w:r>
        <w:rPr>
          <w:rFonts w:ascii="Times New Roman"/>
          <w:b w:val="false"/>
          <w:i w:val="false"/>
          <w:color w:val="ff0000"/>
          <w:sz w:val="28"/>
        </w:rPr>
        <w:t xml:space="preserve">№ 42-10-7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шешімдерімен.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 іқызметтер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271 - 62 - 6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</w:tbl>
    <w:bookmarkStart w:name="z3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Байзақов ауылдық округінің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271 - 62 - 6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</w:tbl>
    <w:bookmarkStart w:name="z3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Байзақов ауылдық округінің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271 - 62 - 6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2021 жылға арналған Голубовка ауылының бюджеті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10-қосымша жаңа редакцияда - Павлодар облысы Ертіс аудандық мәслихатының 18.10.2021 </w:t>
      </w:r>
      <w:r>
        <w:rPr>
          <w:rFonts w:ascii="Times New Roman"/>
          <w:b w:val="false"/>
          <w:i w:val="false"/>
          <w:color w:val="ff0000"/>
          <w:sz w:val="28"/>
        </w:rPr>
        <w:t xml:space="preserve">№ 42-10-7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271 - 62 - 6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</w:tbl>
    <w:bookmarkStart w:name="z4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Голубовка ауылының бюджеті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271 - 62 - 6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</w:tbl>
    <w:bookmarkStart w:name="z43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Голубовка ауылының бюджеті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271 - 62 - 6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2021 жылға арналған Ертіс ауылының бюджеті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13-қосымша жаңа редакцияда - Павлодар облысы Ертіс аудандық мәслихатының 18.10.2021 </w:t>
      </w:r>
      <w:r>
        <w:rPr>
          <w:rFonts w:ascii="Times New Roman"/>
          <w:b w:val="false"/>
          <w:i w:val="false"/>
          <w:color w:val="ff0000"/>
          <w:sz w:val="28"/>
        </w:rPr>
        <w:t xml:space="preserve">№ 42-10-7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271 - 62 - 6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14-қосымша</w:t>
            </w:r>
          </w:p>
        </w:tc>
      </w:tr>
    </w:tbl>
    <w:bookmarkStart w:name="z4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Ертіс ауылының бюджеті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271 - 62 - 6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15-қосымша</w:t>
            </w:r>
          </w:p>
        </w:tc>
      </w:tr>
    </w:tbl>
    <w:bookmarkStart w:name="z4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Ертіс ауылының бюджеті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271 - 62 -6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bookmarkStart w:name="z5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2021 жылға арналған Қарақұдық ауылдық округінің бюджеті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16-қосымша жаңа редакцияда - Павлодар облысы Ертіс аудандық мәслихатының 18.10.2021 </w:t>
      </w:r>
      <w:r>
        <w:rPr>
          <w:rFonts w:ascii="Times New Roman"/>
          <w:b w:val="false"/>
          <w:i w:val="false"/>
          <w:color w:val="ff0000"/>
          <w:sz w:val="28"/>
        </w:rPr>
        <w:t xml:space="preserve">№ 42-10-7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271 - 62 - 6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17-қосымша</w:t>
            </w:r>
          </w:p>
        </w:tc>
      </w:tr>
    </w:tbl>
    <w:bookmarkStart w:name="z53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Қарақұдық ауылдық округінің бюджеті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271 - 62 - 6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18-қосымша</w:t>
            </w:r>
          </w:p>
        </w:tc>
      </w:tr>
    </w:tbl>
    <w:bookmarkStart w:name="z55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Қарақұдық ауылдық округінің бюджеті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271 - 62 - 6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bookmarkStart w:name="z5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2021 жылға арналған Қоскөл ауылдық округінің бюджеті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19-қосымша жаңа редакцияда - Павлодар облысы Ертіс аудандық мәслихатының 18.10.2021 </w:t>
      </w:r>
      <w:r>
        <w:rPr>
          <w:rFonts w:ascii="Times New Roman"/>
          <w:b w:val="false"/>
          <w:i w:val="false"/>
          <w:color w:val="ff0000"/>
          <w:sz w:val="28"/>
        </w:rPr>
        <w:t xml:space="preserve">№ 42-10-7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271 - 62 - 6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20-қосымша</w:t>
            </w:r>
          </w:p>
        </w:tc>
      </w:tr>
    </w:tbl>
    <w:bookmarkStart w:name="z5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Қоскөл ауылдық округінің бюджеті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271 - 62 - 6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21-қосымша</w:t>
            </w:r>
          </w:p>
        </w:tc>
      </w:tr>
    </w:tbl>
    <w:bookmarkStart w:name="z61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Қоскөл ауылдық округінің бюджеті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271 - 62 -6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22-қосымша</w:t>
            </w:r>
          </w:p>
        </w:tc>
      </w:tr>
    </w:tbl>
    <w:bookmarkStart w:name="z6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2021 жылға арналған Қызылжар ауылдық округінің бюджеті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22-қосымша жаңа редакцияда - Павлодар облысы Ертіс аудандық мәслихатының 18.10.2021 </w:t>
      </w:r>
      <w:r>
        <w:rPr>
          <w:rFonts w:ascii="Times New Roman"/>
          <w:b w:val="false"/>
          <w:i w:val="false"/>
          <w:color w:val="ff0000"/>
          <w:sz w:val="28"/>
        </w:rPr>
        <w:t xml:space="preserve">№ 42-10-7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271 - 62 - 6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23-қосымша</w:t>
            </w:r>
          </w:p>
        </w:tc>
      </w:tr>
    </w:tbl>
    <w:bookmarkStart w:name="z65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Қызылжар ауылдық округінің бюджеті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271 - 62 - 6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24-қосымша</w:t>
            </w:r>
          </w:p>
        </w:tc>
      </w:tr>
    </w:tbl>
    <w:bookmarkStart w:name="z67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Қызылжар ауылдық округінің бюджеті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271 - 62 - 6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25-қосымша</w:t>
            </w:r>
          </w:p>
        </w:tc>
      </w:tr>
    </w:tbl>
    <w:bookmarkStart w:name="z6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2021 жылға арналған Майқоңыр ауылының бюджеті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25-қосымша жаңа редакцияда - Павлодар облысы Ертіс аудандық мәслихатының 18.10.2021 </w:t>
      </w:r>
      <w:r>
        <w:rPr>
          <w:rFonts w:ascii="Times New Roman"/>
          <w:b w:val="false"/>
          <w:i w:val="false"/>
          <w:color w:val="ff0000"/>
          <w:sz w:val="28"/>
        </w:rPr>
        <w:t xml:space="preserve">№ 42-10-7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271 - 62 - 6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26-қосымша</w:t>
            </w:r>
          </w:p>
        </w:tc>
      </w:tr>
    </w:tbl>
    <w:bookmarkStart w:name="z71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Майқоңыр ауылының бюджеті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271 - 62 -6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27-қосымша</w:t>
            </w:r>
          </w:p>
        </w:tc>
      </w:tr>
    </w:tbl>
    <w:bookmarkStart w:name="z73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Майқоңыр ауылының бюджеті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271 - 62 - 6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28-қосымша</w:t>
            </w:r>
          </w:p>
        </w:tc>
      </w:tr>
    </w:tbl>
    <w:bookmarkStart w:name="z7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2021 жылға арналған Панфилов ауылдық округінің бюджеті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28-қосымша жаңа редакцияда - Павлодар облысы Ертіс аудандық мәслихатының 18.10.2021 </w:t>
      </w:r>
      <w:r>
        <w:rPr>
          <w:rFonts w:ascii="Times New Roman"/>
          <w:b w:val="false"/>
          <w:i w:val="false"/>
          <w:color w:val="ff0000"/>
          <w:sz w:val="28"/>
        </w:rPr>
        <w:t xml:space="preserve">№ 42-10-7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271 - 62 -6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29-қосымша</w:t>
            </w:r>
          </w:p>
        </w:tc>
      </w:tr>
    </w:tbl>
    <w:bookmarkStart w:name="z77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Панфилов ауылдық округінің бюджеті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271 - 62 - 6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30-қосымша</w:t>
            </w:r>
          </w:p>
        </w:tc>
      </w:tr>
    </w:tbl>
    <w:bookmarkStart w:name="z79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Панфилов ауылдық округінің бюджеті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271 - 62 - 6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31-қосымша</w:t>
            </w:r>
          </w:p>
        </w:tc>
      </w:tr>
    </w:tbl>
    <w:bookmarkStart w:name="z8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2021 жылға арналған Северный ауылдық округінің бюджеті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31-қосымша жаңа редакцияда - Павлодар облысы Ертіс аудандық мәслихатының 18.10.2021 </w:t>
      </w:r>
      <w:r>
        <w:rPr>
          <w:rFonts w:ascii="Times New Roman"/>
          <w:b w:val="false"/>
          <w:i w:val="false"/>
          <w:color w:val="ff0000"/>
          <w:sz w:val="28"/>
        </w:rPr>
        <w:t xml:space="preserve">№ 42-10-7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271 - 62 - 6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32-қосымша</w:t>
            </w:r>
          </w:p>
        </w:tc>
      </w:tr>
    </w:tbl>
    <w:bookmarkStart w:name="z83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Северный ауылдық округінің бюджеті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271 - 62 - 6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33-қосымша</w:t>
            </w:r>
          </w:p>
        </w:tc>
      </w:tr>
    </w:tbl>
    <w:bookmarkStart w:name="z85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Северный ауылдық округінің бюджеті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271 - 62 - 6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34-қосымша</w:t>
            </w:r>
          </w:p>
        </w:tc>
      </w:tr>
    </w:tbl>
    <w:bookmarkStart w:name="z8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2021 жылға арналған Сілеті ауылдық округінің бюджеті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34-қосымша жаңа редакцияда - Павлодар облысы Ертіс аудандық мәслихатының 18.10.2021 </w:t>
      </w:r>
      <w:r>
        <w:rPr>
          <w:rFonts w:ascii="Times New Roman"/>
          <w:b w:val="false"/>
          <w:i w:val="false"/>
          <w:color w:val="ff0000"/>
          <w:sz w:val="28"/>
        </w:rPr>
        <w:t xml:space="preserve">№ 42-10-7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271 - 62 - 6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35-қосымша</w:t>
            </w:r>
          </w:p>
        </w:tc>
      </w:tr>
    </w:tbl>
    <w:bookmarkStart w:name="z90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Сілеті ауылдық округінің бюджеті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271 - 62 - 6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36-қосымша</w:t>
            </w:r>
          </w:p>
        </w:tc>
      </w:tr>
    </w:tbl>
    <w:bookmarkStart w:name="z92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Сілеті ауылдық округінің бюджеті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