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a4e0d" w14:textId="fba4e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Ертіс ауданының аумағында сайлау учаскелерін құру туралы</w:t>
      </w:r>
    </w:p>
    <w:p>
      <w:pPr>
        <w:spacing w:after="0"/>
        <w:ind w:left="0"/>
        <w:jc w:val="both"/>
      </w:pPr>
      <w:r>
        <w:rPr>
          <w:rFonts w:ascii="Times New Roman"/>
          <w:b w:val="false"/>
          <w:i w:val="false"/>
          <w:color w:val="000000"/>
          <w:sz w:val="28"/>
        </w:rPr>
        <w:t>Павлодар облысы Ертіс ауданы әкімінің 2020 жылғы 31 желтоқсандағы № 10 шешімі. Павлодар облысының Әділет департаментінде 2021 жылғы 6 қаңтарда № 7159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23-бабы</w:t>
      </w:r>
      <w:r>
        <w:rPr>
          <w:rFonts w:ascii="Times New Roman"/>
          <w:b w:val="false"/>
          <w:i w:val="false"/>
          <w:color w:val="000000"/>
          <w:sz w:val="28"/>
        </w:rPr>
        <w:t xml:space="preserve"> 1-тармағына, Қазақстан Республикасының 2001 жылғы 23 қаңтардағы "Қазақстан Республикасындағы жергілікті мемлекеттік басқару және өзін-өзі басқару туралы" Заңының 33-бабы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2016 жылғы 6 сәуірдегі "Құқықтық актілер туралы" Заңының 46-бабы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тармақшасына сәйкес, Ертіс ауданының әкімі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Ертіс ауданының аумағында сайлау учаскелері құрылсын.</w:t>
      </w:r>
    </w:p>
    <w:bookmarkEnd w:id="1"/>
    <w:bookmarkStart w:name="z3" w:id="2"/>
    <w:p>
      <w:pPr>
        <w:spacing w:after="0"/>
        <w:ind w:left="0"/>
        <w:jc w:val="both"/>
      </w:pPr>
      <w:r>
        <w:rPr>
          <w:rFonts w:ascii="Times New Roman"/>
          <w:b w:val="false"/>
          <w:i w:val="false"/>
          <w:color w:val="000000"/>
          <w:sz w:val="28"/>
        </w:rPr>
        <w:t xml:space="preserve">
      2. Ертіс ауданы әкімінің 2020 жылғы 3 сәуірдегі "Ертіс ауданы аумағында сайлау учаскелерін құру туралы" № 1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 6798 болып тіркелген, 2020 жылғы 17 сәуірде Қазақстан Республикасы нормативтік құқықтық актілерді эталондық бақылау банкінде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Осы шешімнің орындалуын бақылау аудан әкімі аппаратының басшысына жүктелсін.</w:t>
      </w:r>
    </w:p>
    <w:bookmarkEnd w:id="3"/>
    <w:bookmarkStart w:name="z5" w:id="4"/>
    <w:p>
      <w:pPr>
        <w:spacing w:after="0"/>
        <w:ind w:left="0"/>
        <w:jc w:val="both"/>
      </w:pPr>
      <w:r>
        <w:rPr>
          <w:rFonts w:ascii="Times New Roman"/>
          <w:b w:val="false"/>
          <w:i w:val="false"/>
          <w:color w:val="000000"/>
          <w:sz w:val="28"/>
        </w:rPr>
        <w:t>
      4. Осы шешім оның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Ертіс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Бейсекин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Ертіс аудандық аумақтық</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сайлау комиссиясының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Сыздыкова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2020 жылғы "31" желтоқсан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Ертіс ауданы әкімінің</w:t>
            </w:r>
            <w:r>
              <w:br/>
            </w:r>
            <w:r>
              <w:rPr>
                <w:rFonts w:ascii="Times New Roman"/>
                <w:b w:val="false"/>
                <w:i w:val="false"/>
                <w:color w:val="000000"/>
                <w:sz w:val="20"/>
              </w:rPr>
              <w:t>2020 жылғы 31 желтоқсандағы</w:t>
            </w:r>
            <w:r>
              <w:br/>
            </w:r>
            <w:r>
              <w:rPr>
                <w:rFonts w:ascii="Times New Roman"/>
                <w:b w:val="false"/>
                <w:i w:val="false"/>
                <w:color w:val="000000"/>
                <w:sz w:val="20"/>
              </w:rPr>
              <w:t>№ 10 шешіміне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 жаңа редакцияда - Павлодар облысы Ертіс аудандық әкімінің 11.09.2024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 өзгеріс енгізілді - Павлодар облысы Ертіс ауданы әкімінің 10.04.2025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left"/>
      </w:pPr>
      <w:r>
        <w:rPr>
          <w:rFonts w:ascii="Times New Roman"/>
          <w:b/>
          <w:i w:val="false"/>
          <w:color w:val="000000"/>
        </w:rPr>
        <w:t xml:space="preserve"> № 252 сайлау учаскесі</w:t>
      </w:r>
    </w:p>
    <w:p>
      <w:pPr>
        <w:spacing w:after="0"/>
        <w:ind w:left="0"/>
        <w:jc w:val="both"/>
      </w:pPr>
      <w:r>
        <w:rPr>
          <w:rFonts w:ascii="Times New Roman"/>
          <w:b w:val="false"/>
          <w:i w:val="false"/>
          <w:color w:val="000000"/>
          <w:sz w:val="28"/>
        </w:rPr>
        <w:t>
      Сайлау учаскесінің орталығы: Ертіс ауылы, Қожаберген Батыр көшесі, 19, "Павлодар облысының білім беру басқармасы, Ертіс ауданы білім беру бөлімінің "№ 1 Ертіс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Тәуелсіздік 2, 4, 6, 9, 10, 11, 12, 13, 15, 16, 17, 18, 19, 23, 24, 26, 28, 32, 34, 36, 40, 46, 48; Строительная 1, 2, 3, 4, 5, 6, 7, 8, 9, 10, 11, 12, 13, 14, 15, 16, 17, 18, 19, 20, 21; Интернациональная 1, 3, 9, 13, 15, 19; Береговая 1, 2, 3, 4, 5, 8, 9, 10, 11, 12, 13; Жазы Батыр 1, 1А, 2, 3, 4, 5, 7, 15, 15А, 43, 45, 47, 48; Иван Кутурга 1, 2, 4, 5, 6, 8, 9, 10, 13, 14, 16, 17, 18, 21, 22, 23, 24, 26, 28, 30; Қожаберген Батыр 15; Астана 1, 2, 3, 5, 7, 8, 10, 11, 13, 14, 15, 17, 18, 19, 21, 22, 23, 24, 26, 28, 29, 30, 31, 32, 33, 36, 37, 38, 39, 41, 42, 43, 44, 45, 46, 47, 48, 49, 50, 51, 52, 53; Желтоқсан 1, 3, 5, 6, 7, 8, 9, 10, 11, 12, 14, 16, 17, 19, 22, 24, 25, 26, 27, 28, 30, 31, 33, 34, 35, 36, 37, 39, 40, 41, 42, 43, 44, 45, 47, 49, 53, 55, 57, 59, 65; Қажымұқан 1, 3, 5, 7, 8, 9, 10, 11, 12, 14, 15, 17, 18, 19, 20, 21, 22, 24, 25, 26, 27, 28, 29, 30, 32, 33, 34, 35, 36, 38, 40, 44; Бөгенбай 1, 1Б, 1В, 2, 4, 5, 7, 8, 12, 13, 14, 15, 16, 17, 18, 20, 21, 22, 23, 24, 25, 26, 27, 28, 29, 30, 31, 32, 33, 34, 35, 36, 37; Гагарин 1, 2, 2А, 2Б, 3, 4, 5, 6, 7, 8, 9, 10, 12, 13, 14, 16, 17, 18, 19, 20, 21, 22, 23, 24, 26, 28, 29, 30, 32, 34, 36, 38, 40, 42; Ысқақов 1, 2, 3, 4, 5, 6, 7, 8, 9, 10, 11, 12, 13, 14, 16, 19, 20, 21, 22, 24, 25, 27, 29, 31, 32, 33, 35; Түгел батыр 1, 2, 3, 4, 5, 6, 7, 8, 9, 11, 12, 14, 15, 17, 18, 19, 20, 21, 22, 23, 24, 26, 27, 28, 29, 30, 33; Кұдайберген Батыр 2, 4, 5, 6, 6А, 7, 8, 9, 10, 11, 12, 13, 14, 16, 18; Жалаулы 1, 3, 5, 6, 7, 9, 10, 11, 13, 14, 15, 17, 18, 19, 21, 23; Би Байсерке Абыз көшелері 4, 5, 6, 7, 7А, 8, 10, 11, 12, 14.</w:t>
      </w:r>
    </w:p>
    <w:bookmarkStart w:name="z7" w:id="5"/>
    <w:p>
      <w:pPr>
        <w:spacing w:after="0"/>
        <w:ind w:left="0"/>
        <w:jc w:val="left"/>
      </w:pPr>
      <w:r>
        <w:rPr>
          <w:rFonts w:ascii="Times New Roman"/>
          <w:b/>
          <w:i w:val="false"/>
          <w:color w:val="000000"/>
        </w:rPr>
        <w:t xml:space="preserve"> № 253 сайлау учаскесі</w:t>
      </w:r>
    </w:p>
    <w:bookmarkEnd w:id="5"/>
    <w:p>
      <w:pPr>
        <w:spacing w:after="0"/>
        <w:ind w:left="0"/>
        <w:jc w:val="both"/>
      </w:pPr>
      <w:r>
        <w:rPr>
          <w:rFonts w:ascii="Times New Roman"/>
          <w:b w:val="false"/>
          <w:i w:val="false"/>
          <w:color w:val="000000"/>
          <w:sz w:val="28"/>
        </w:rPr>
        <w:t>
      Сайлау учаскесінің орталығы: Ертіс ауылы, Бөгенбай көшесі, 51, "Павлодар облысының білім беру басқармасы, Ертіс ауданы білім беру бөлімінің "№ 2 Ертіс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Демин 1, 3, 4, 5, 7, 8, 9, 11, 12, 13, 14, 15, 17, 19, 21, 23; Луговая 2, 3, 5, 7, 11, 13, 15, 17; Қожаберген Батыр 1, 2, 4, 5, 6, 8, 9, 10, 11, 12, 14, 14А, 16, 18; 1-Набережная 1, 2, 2А, 3, 4, 5, 6, 8, 10, 12, 14, 16, 18; 2-Набережная 1, 1А, 2, 4, 5, 6, 7, 8, 9, 10, 11, 12, 15, 17, 18, 19, 20, 21, 26, 28, 29, 30, 31, 32, 33, 34, 36, 37, 38; Карел-Полка 1, 2, 3, 4, 5, 6, 7, 10, 11, 12, 13, 14, 15, 16, 17, 18, 19, 22, 23, 25, 26, 27, 28, 29, 30, 36, 37, 40, 41, 42, 43, 44, 45, 46, 47, 48, 49, 50, 51, 52, 53, 54, 55, 56, 57, 59, 62, 70, 72, 74; Астана 54, 55, 56, 57, 58, 59, 60, 61, 62, 64, 65, 66, 67, 68, 69, 70, 71, 72, 74, 76, 78, 80, 81, 82, 85, 86, 87, 88, 89, 90, 91; Желтоқсан 50, 52, 54, 56, 58, 60, 62, 64, 66, 67, 69, 71, 72, 73, 74, 76, 77, 79, 85, 87, 89, 91, 93, 99, 101, 103, 105, 107; Қажымұқан 39, 41, 43, 45, 49, 52, 53, 54, 55, 56, 57, 60, 61, 63, 64, 65, 67, 69, 70, 75, 77, 79; Бөгенбай 40, 42, 43, 44, 45, 46, 47, 49, 50, 52, 53, 53А, 54, 56, 58, 60, 62, 64, 66, 68; Гагарин 33, 35, 37, 39, 39Б, 41, 43, 45, 46, 47, 48, 48А, 49, 50, 51, 53, 54, 55, 56, 57, 58, 59, 60, 61, 62; Ысқақов 34, 36, 37, 37А, 38, 39, 40, 41, 42, 43, 44, 45, 46, 47, 48, 49, 50, 51, 52, 53, 54, 55, 56, 57, 59; Түгел батыр 32, 34, 36, 38, 39, 40, 41, 42, 43, 44, 45, 46, 47, 48, 49, 50, 51, 53, 54, 56, 57, 60, 61, 62, 63, 65, 66, 67, 69, 72, 74, 76, 78; Құдайберген Батыр 15, 17, 21, 22, 23, 24, 25, 26, 27, 28, 32, 33, 35, 36, 37, 39; Жалаулы 19А, 21А, 22, 23А, 24, 25, 26, 27, 28, 30, 32, 34, 36, 38, 40, 42, 44, 48, 50, 52, 54, 58; Би Байсерке Абыз 15, 16, 18, 20, 21, 22, 23, 24, 25, 26, 27, 29, 31, 33, 35, 37, 39, 41, 43, 43А, 45, 47, 49, 51, 53, 57; Пушкин көшелері 1, 2, 2А, 3, 5, 6, 7, 8, 9, 10, 11, 12, 14, 16, 18, 20, 22.</w:t>
      </w:r>
    </w:p>
    <w:bookmarkStart w:name="z8" w:id="6"/>
    <w:p>
      <w:pPr>
        <w:spacing w:after="0"/>
        <w:ind w:left="0"/>
        <w:jc w:val="left"/>
      </w:pPr>
      <w:r>
        <w:rPr>
          <w:rFonts w:ascii="Times New Roman"/>
          <w:b/>
          <w:i w:val="false"/>
          <w:color w:val="000000"/>
        </w:rPr>
        <w:t xml:space="preserve"> № 254 сайлау учаскесі</w:t>
      </w:r>
    </w:p>
    <w:bookmarkEnd w:id="6"/>
    <w:p>
      <w:pPr>
        <w:spacing w:after="0"/>
        <w:ind w:left="0"/>
        <w:jc w:val="both"/>
      </w:pPr>
      <w:r>
        <w:rPr>
          <w:rFonts w:ascii="Times New Roman"/>
          <w:b w:val="false"/>
          <w:i w:val="false"/>
          <w:color w:val="000000"/>
          <w:sz w:val="28"/>
        </w:rPr>
        <w:t>
      Сайлау учаскесінің орталығы: Ертіс ауылы, Иса Байзақов көшесі, 10, "Павлодар облысының білім беру басқармасы, Ертіс ауданы білім беру бөлімінің "Ертіс балалар өнер мектебі"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2-Набережная 39, 39А, 41, 45, 46, 47, 48, 50, 52, 54, 56, 58; Карел-Полка 65, 67, 73, 75, 75А, 76, 77, 78, 79, 80, 81, 82, 83, 84, 85, 87, 87А, 88, 89, 92, 98, 100, 102, 104, 106, 108, 110, 112, 118, 120, 122, 124, 126, 128, 130, 134; Астана 93, 95, 96, 97, 99, 100, 101, 102, 103, 110, 111, 113, 114, 115, 116, 117, 118, 119, 120, 121, 122, 123, 124, 125, 126, 127, 128, 129, 131, 133, 135, 137, 140, 142, 143, 145, 147, 148, 149, 150, 151, 152; Желтоқсан 78, 80, 82, 84, 88, 90, 92, 100, 102, 111, 112, 114, 115, 116, 117, 118, 120, 121, 122, 123, 128, 133, 135, 137, 145, 147, 149, 151, 157, 161, 163, 165, 167, 169; Қажымұқан 74, 76, 80, 81, 82, 83, 84, 86, 87, 88, 89, 90, 91, 92, 93, 94, 95, 96, 97, 98, 99, 100, 101, 102, 104, 105, 106, 108, 110, 111, 113, 114, 115, 117, 119, 121, 122, 123, 124, 125, 126, 127, 129, 130; Бөгенбай 55, 57, 59, 61, 63, 65, 67, 69, 70, 71, 72, 73, 74, 75, 76, 78, 79, 80, 81, 83, 84, 85, 87, 88, 89, 90, 91, 93, 94, 95, 98, 99, 100, 102, 104; Гагарин 63, 65, 66, 67, 68, 69, 70, 71, 73, 74, 76, 77, 78, 80, 81, 81А, 82, 83, 84, 86, 88, 89, 90, 92, 93, 94, 96, 98, 100, 102, 104, 108, 110, 112, 114, 118, 120, 122, 124; Ысқақов 58, 60, 61, 62, 63, 64, 65, 66, 67, 70, 71, 72, 73, 74, 75, 76, 77, 80, 81, 82, 83, 85, 86, 87, 89, 90, 99, 103, 105, 107, 109, 111, 113; Түгел батыр 71, 77, 78А, 79, 80, 81, 82, 84, 85, 88, 89, 91, 92, 94, 96, 98, 100, 102, 104, 106, 108, 110, 112; Құдайберген Батыр 38, 40, 41, 43, 44, 46, 47, 48, 49, 50, 52, 53, 54, 55, 56, 57, 58, 59, 60, 63, 64, 65, 66, 67, 68, 69, 71, 73, 75, 79, 81; Жалаулы 29, 31, 35, 39, 41, 43, 45; Серікбай Мүткенов 1, 2, 3, 4, 6, 8, 10, 13, 15, 16, 17, 18, 19, 21, 22, 24, 32, 34, 36; Иса Байзақов 1, 2, 3, 4, 5, 6, 8, 9, 12, 15, 20, 22, 24, 26, 28; Оразбай Қуанышев*1, 2, 3, 4, 5, 6, 7, 8, 9, 10, 11, 12, 13, 14, 15, 17; Б.Рамазанов көшелері 1, 2, 3, 4, 6, 7, 8, 9, 10, 11, 12, 15, 16, 17, 18, 19, 20, 22, 23, 24, 25, 26, 27, 28, 29, 31, 33; Пристань 1.</w:t>
      </w:r>
    </w:p>
    <w:bookmarkStart w:name="z9" w:id="7"/>
    <w:p>
      <w:pPr>
        <w:spacing w:after="0"/>
        <w:ind w:left="0"/>
        <w:jc w:val="left"/>
      </w:pPr>
      <w:r>
        <w:rPr>
          <w:rFonts w:ascii="Times New Roman"/>
          <w:b/>
          <w:i w:val="false"/>
          <w:color w:val="000000"/>
        </w:rPr>
        <w:t xml:space="preserve"> № 255 сайлау учаскесі</w:t>
      </w:r>
    </w:p>
    <w:bookmarkEnd w:id="7"/>
    <w:bookmarkStart w:name="z10" w:id="8"/>
    <w:p>
      <w:pPr>
        <w:spacing w:after="0"/>
        <w:ind w:left="0"/>
        <w:jc w:val="both"/>
      </w:pPr>
      <w:r>
        <w:rPr>
          <w:rFonts w:ascii="Times New Roman"/>
          <w:b w:val="false"/>
          <w:i w:val="false"/>
          <w:color w:val="000000"/>
          <w:sz w:val="28"/>
        </w:rPr>
        <w:t>
      Сайлау учаскесінің орталығы: Ертіс ауылы, Қажымұқан көшесі, 134, "Павлодар облысының білім беру басқармасы, Ертіс ауданы білім беру бөлімінің "№ 3 Ертіс жалпы орта білім беру мектебі" коммуналдық мемлекеттік мекемесінің ғимараты;</w:t>
      </w:r>
    </w:p>
    <w:bookmarkEnd w:id="8"/>
    <w:p>
      <w:pPr>
        <w:spacing w:after="0"/>
        <w:ind w:left="0"/>
        <w:jc w:val="both"/>
      </w:pPr>
      <w:r>
        <w:rPr>
          <w:rFonts w:ascii="Times New Roman"/>
          <w:b w:val="false"/>
          <w:i w:val="false"/>
          <w:color w:val="000000"/>
          <w:sz w:val="28"/>
        </w:rPr>
        <w:t>
      сайлау учаскесінің шекаралары: 1-Набережная 13, 15, 17, 19, 21, 23, 27, 29, 31, 32, 33, 35, 36, 37, 39, 40, 41, 42, 43, 44, 46, 47, 48, 49, 50, 52, 54, 56, 60, 62, 66; 2-Набережная 51, 53, 55, 57, 58А, 59, 60, 60А, 61, 62, 63, 64, 67, 71, 72, 73, 74, 75, 76, 77, 78, 84, 86, 88, 90; Карел-Полка 91, 93, 93А, 95, 97, 136, 140, 144, 146, 148, 150, 154, 156, 158, 160, 162, 166, 168, 170, 172, 174; Астана 154, 155, 156, 157, 158, 159, 160, 161, 162, 163, 164, 165, 166, 167, 168, 169, 170, 172, 174, 175, 176, 177, 179, 180, 181, 182, 183, 185, 186, 187, 188, 191, 194, 195, 196, 198, 199; Желтоқсан 130, 132, 136, 142, 144, 148, 150, 152, 154, 156, 160, 162, 164, 166, 168, 171, 177, 179, 181, 183, 185, 187, 189, 191, 193, 195, 199, 203, 211, 213; Қажымұқан 133, 135, 136, 137, 138, 139, 140, 141, 143, 144, 145, 147, 148, 150, 152, 153, 154, 155, 156, 157, 158, 159, 160, 161, 163, 164, 167, 169, 171, 173; Бөгенбай 101, 103, 105, 106, 107, 108, 109, 110, 111, 112, 113, 114, 115, 116, 117, 118, 119, 120, 121, 122, 123, 124, 125, 126, 127, 128, 129, 130, 132, 134, 136, 138; Гагарин 95, 97, 99, 101, 103, 105, 107, 109, 111, 113, 115, 117, 119, 121, 123, 125, 127, 128, 129, 130, 131, 132, 133, 134, 135, 136, 137, 138, 139, 140, 141, 142, 143, 144, 145, 146, 148, 150, 152, 154, 156, 158, 160, 162, 166, 168, 174, 176, 178; Ысқақов 100, 102, 104, 108, 112, 114, 116, 117, 118, 119, 120, 121, 122, 123, 124, 125, 126, 128, 129, 131, 132, 133, 134, 135, 136, 137, 138, 139, 140, 141, 143, 145, 146, 147, 148, 149, 150, 152, 153, 154, 155, 156, 157, 158, 159, 160, 161, 162, 163, 165, 167, 169, 171, 173, 175, 177; Түгел батыр 97, 99, 101, 103, 105, 107, 109, 111, 113, 115, 116, 117, 119, 120, 121, 122, 123, 126, 127, 128, 130, 131, 132, 133, 134, 135, 136, 137, 138, 139, 140, 141, 142, 143, 144, 145, 146, 147, 148, 149, 150, 151, 152, 154, 155, 157, 158, 160, 164, 166, 168, 170, 172, 174, 176; Құдайберген Батыр 70, 72, 74, 78, 80, 82, 83, 84, 85, 86, 87, 88, 89, 90, 91, 93, 94, 95, 97, 98, 99, 101, 105, 107, 111, 113, 117, 119, 121; Марқа Мақауов 1, 2, 3, 4, 5, 6, 7, 8, 9, 10, 11, 13, 15, 16, 17, 18, 19, 20, 21, 22, 23, 24, 25, 26, 28, 30, 31, 34, 35, 37, 39, 43, 45, 47, 49, 51, 53, 55; Қазына 1, 2, 3, 4, 5, 6, 7; Островский 1, 2, 2А, 4, 5, 6, 7, 8, 9, 10, 12, 13, 15, 16, 18, 19, 20, 21, 22, 23, 25, 26, 27 көшелері.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 255 сайлау учаскесі жаңа редакцияда - Павлодар облысы Ертіс ауданы әкімінің 05.05.2026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 256 сайлау учаскесі</w:t>
      </w:r>
    </w:p>
    <w:p>
      <w:pPr>
        <w:spacing w:after="0"/>
        <w:ind w:left="0"/>
        <w:jc w:val="both"/>
      </w:pPr>
      <w:r>
        <w:rPr>
          <w:rFonts w:ascii="Times New Roman"/>
          <w:b w:val="false"/>
          <w:i w:val="false"/>
          <w:color w:val="000000"/>
          <w:sz w:val="28"/>
        </w:rPr>
        <w:t>
      Сайлау учаскесінің орталығы: Ертіс ауылы, Бурягин көшесі, 14, "Павлодар облысының білім беру басқармасы, Ертіс ауданы білім беру бөлімінің "№ 4 Ертіс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1-Набережная 69, 70, 71, 72, 73, 75, 76, 77, 79, 80, 115; 2-Набережная 79, 81, 85, 87, 91, 93, 94, 95, 96, 97, 98, 99, 100, 101, 102, 104, 105, 106, 107, 108, 109, 110, 110А, 111, 112, 113, 114, 115, 116, 117, 118, 119, 120, 121, 122, 123, 124, 125, 126, 127, 128, 129, 130, 131, 132, 133, 134, 135, 136, 137, 138, 140, 141, 142, 143, 144, 145, 146, 147, 148, 149, 151, 152, 153, 154, 155, 156, 158, 160, 162, 164, 166, 168, 170, 174, 176, 186, 188; Карел-Полка 101, 103, 105, 109, 111, 113, 115, 117, 121, 123, 125, 127, 129, 133, 135, 137, 141, 143, 145, 149, 155, 157, 159, 161, 163, 165, 167, 171, 173, 175, 176, 177, 178, 180, 184, 186, 188, 190, 192, 198, 200, 202, 204, 206, 208, 210, 212, 216, 218, 224, 226, 228; Астана 200, 201, 203, 204, 205, 206, 207, 208, 210, 211, 212, 213, 214, 215, 216, 217, 219, 220, 222, 223, 224, 226, 227, 228, 229, 230, 232, 233, 234, 235, 236, 237, 238, 239, 240, 241, 244, 245, 246, 247; Желтоқсан 172, 174, 178, 180, 184, 190, 192, 194, 196, 200, 202, 204, 206, 208, 212, 214, 216, 217, 218, 220, 222, 223, 224, 225, 226А, 227, 228, 229, 230, 231, 232, 233, 234, 235, 236, 238, 239, 240, 241, 242, 243, 245, 246, 248, 249, 252, 255, 257, 258, 259, 260, 261, 262, 264, 266, 269; Қажымұқан 172, 174, 176, 177, 178, 179, 181, 182, 183, 185, 187, 189, 189А, 191, 193, 195, 197, 199, 201, 203, 205, 207, 209, 213, 215, 217, 217А; Бөгенбай 131, 133, 135, 137, 139, 140, 140А, 141, 142, 143, 144, 145, 146, 147, 148, 149, 150, 151, 152, 153, 154, 155, 156, 157, 158, 160, 162, 162А, 164, 166, 168, 172, 174, 176, 180, 182, 184, 186, 188, 190, 192, 194, 196, 198; Гагарин 147, 149, 151, 153, 155, 157, 159, 161, 163, 165, 167, 169, 171, 173, 175, 177, 179, 180, 181, 182, 183, 184, 185, 188, 192, 194, 196, 198, 200, 204, 206, 208, 210; Ысқақов 164, 166, 168, 174, 176, 179, 181, 183, 185, 189, 191; Қайырбек Ламашәріпов 1, 2, 3, 4, 5, 6, 7, 8, 9, 10, 12, 14, 16, 18, 20, 22, 24, 26; Қайнар 1, 2, 3, 5, 7, 9, 11; Мерей 1, 3, 7, 9, 11; Бірлік 1, 2, 3, 4, 5, 6, 7, 8, 10; Ақжол 1, 2, 3, 4, 5, 6, 7, 8, 9, 10, 11, 12, 13, 14, 14А, 16, 17, 18, 19, 25, 27, 29, 31, 33, 35; Бурягин 1, 1А, 2, 3, 4, 6, 7, 8, 9, 10, 13; Кеңдала 1, 2, 2А көшелері.</w:t>
      </w:r>
    </w:p>
    <w:bookmarkStart w:name="z11" w:id="9"/>
    <w:p>
      <w:pPr>
        <w:spacing w:after="0"/>
        <w:ind w:left="0"/>
        <w:jc w:val="left"/>
      </w:pPr>
      <w:r>
        <w:rPr>
          <w:rFonts w:ascii="Times New Roman"/>
          <w:b/>
          <w:i w:val="false"/>
          <w:color w:val="000000"/>
        </w:rPr>
        <w:t xml:space="preserve"> № 257 сайлау учаскесі </w:t>
      </w:r>
    </w:p>
    <w:bookmarkEnd w:id="9"/>
    <w:p>
      <w:pPr>
        <w:spacing w:after="0"/>
        <w:ind w:left="0"/>
        <w:jc w:val="both"/>
      </w:pPr>
      <w:r>
        <w:rPr>
          <w:rFonts w:ascii="Times New Roman"/>
          <w:b w:val="false"/>
          <w:i w:val="false"/>
          <w:color w:val="000000"/>
          <w:sz w:val="28"/>
        </w:rPr>
        <w:t xml:space="preserve">
      Сайлау учаскесінің орталығы: Қызылжар ауылы, Ақжүрек көшесі, 1, Ертіс ауданы әкімдігі Ертіс ауданының мәдениет, дене шынықтыру және спорт бөлімінің "Ауылдық клуб" коммуналдық мемлекеттік кәсіпорнының "Аудандық Мәдениет үйі" коммуналдық мемлекеттік қазыналық кәспорнының ғимараты; </w:t>
      </w:r>
    </w:p>
    <w:p>
      <w:pPr>
        <w:spacing w:after="0"/>
        <w:ind w:left="0"/>
        <w:jc w:val="both"/>
      </w:pPr>
      <w:r>
        <w:rPr>
          <w:rFonts w:ascii="Times New Roman"/>
          <w:b w:val="false"/>
          <w:i w:val="false"/>
          <w:color w:val="000000"/>
          <w:sz w:val="28"/>
        </w:rPr>
        <w:t>
      сайлау учаскесінің шекаралары: Қызылжар ауылдық округінің Қызылжар, Тоғызақ ауылдарының аумағы.</w:t>
      </w:r>
    </w:p>
    <w:bookmarkStart w:name="z12" w:id="10"/>
    <w:p>
      <w:pPr>
        <w:spacing w:after="0"/>
        <w:ind w:left="0"/>
        <w:jc w:val="left"/>
      </w:pPr>
      <w:r>
        <w:rPr>
          <w:rFonts w:ascii="Times New Roman"/>
          <w:b/>
          <w:i w:val="false"/>
          <w:color w:val="000000"/>
        </w:rPr>
        <w:t xml:space="preserve"> № 259 сайлау учаскесі</w:t>
      </w:r>
    </w:p>
    <w:bookmarkEnd w:id="10"/>
    <w:p>
      <w:pPr>
        <w:spacing w:after="0"/>
        <w:ind w:left="0"/>
        <w:jc w:val="both"/>
      </w:pPr>
      <w:r>
        <w:rPr>
          <w:rFonts w:ascii="Times New Roman"/>
          <w:b w:val="false"/>
          <w:i w:val="false"/>
          <w:color w:val="000000"/>
          <w:sz w:val="28"/>
        </w:rPr>
        <w:t xml:space="preserve">
      Сайлау учаскесінің орталығы: Луговой ауылы, Жамбыл көшесі, 1,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клуб" ғимараты; </w:t>
      </w:r>
    </w:p>
    <w:p>
      <w:pPr>
        <w:spacing w:after="0"/>
        <w:ind w:left="0"/>
        <w:jc w:val="both"/>
      </w:pPr>
      <w:r>
        <w:rPr>
          <w:rFonts w:ascii="Times New Roman"/>
          <w:b w:val="false"/>
          <w:i w:val="false"/>
          <w:color w:val="000000"/>
          <w:sz w:val="28"/>
        </w:rPr>
        <w:t>
      сайлау учаскесінің шекаралары: Байзақов ауылдық округінің Луговой ауылының аумағы.</w:t>
      </w:r>
    </w:p>
    <w:bookmarkStart w:name="z13" w:id="11"/>
    <w:p>
      <w:pPr>
        <w:spacing w:after="0"/>
        <w:ind w:left="0"/>
        <w:jc w:val="left"/>
      </w:pPr>
      <w:r>
        <w:rPr>
          <w:rFonts w:ascii="Times New Roman"/>
          <w:b/>
          <w:i w:val="false"/>
          <w:color w:val="000000"/>
        </w:rPr>
        <w:t xml:space="preserve"> № 260 сайлау учаскесі</w:t>
      </w:r>
    </w:p>
    <w:bookmarkEnd w:id="11"/>
    <w:p>
      <w:pPr>
        <w:spacing w:after="0"/>
        <w:ind w:left="0"/>
        <w:jc w:val="both"/>
      </w:pPr>
      <w:r>
        <w:rPr>
          <w:rFonts w:ascii="Times New Roman"/>
          <w:b w:val="false"/>
          <w:i w:val="false"/>
          <w:color w:val="000000"/>
          <w:sz w:val="28"/>
        </w:rPr>
        <w:t>
      Сайлау учаскесінің орталығы: Иса Байзақов ауылы, Қабыш Көктаев көшесі, 11,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мәдениет үйі" ғимараты;</w:t>
      </w:r>
    </w:p>
    <w:p>
      <w:pPr>
        <w:spacing w:after="0"/>
        <w:ind w:left="0"/>
        <w:jc w:val="both"/>
      </w:pPr>
      <w:r>
        <w:rPr>
          <w:rFonts w:ascii="Times New Roman"/>
          <w:b w:val="false"/>
          <w:i w:val="false"/>
          <w:color w:val="000000"/>
          <w:sz w:val="28"/>
        </w:rPr>
        <w:t>
      сайлау учаскесінің шекаралары: Байзақов ауылдық округінің Иса Байзақов ауылының аумағы.</w:t>
      </w:r>
    </w:p>
    <w:bookmarkStart w:name="z14" w:id="12"/>
    <w:p>
      <w:pPr>
        <w:spacing w:after="0"/>
        <w:ind w:left="0"/>
        <w:jc w:val="left"/>
      </w:pPr>
      <w:r>
        <w:rPr>
          <w:rFonts w:ascii="Times New Roman"/>
          <w:b/>
          <w:i w:val="false"/>
          <w:color w:val="000000"/>
        </w:rPr>
        <w:t xml:space="preserve"> № 261 сайлау учаскесі</w:t>
      </w:r>
    </w:p>
    <w:bookmarkEnd w:id="12"/>
    <w:p>
      <w:pPr>
        <w:spacing w:after="0"/>
        <w:ind w:left="0"/>
        <w:jc w:val="both"/>
      </w:pPr>
      <w:r>
        <w:rPr>
          <w:rFonts w:ascii="Times New Roman"/>
          <w:b w:val="false"/>
          <w:i w:val="false"/>
          <w:color w:val="000000"/>
          <w:sz w:val="28"/>
        </w:rPr>
        <w:t>
      Сайлау учаскесінің орталығы: Үлгілі ауылы, Бірлік көшесі, 5, "Павлодар облысының білім беру басқармасы, Ертіс ауданы білім беру бөлімінің "Иса Байзақов атындағы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Байзақов ауылдық округінің Үлгілі ауылының аумағы.</w:t>
      </w:r>
    </w:p>
    <w:bookmarkStart w:name="z15" w:id="13"/>
    <w:p>
      <w:pPr>
        <w:spacing w:after="0"/>
        <w:ind w:left="0"/>
        <w:jc w:val="left"/>
      </w:pPr>
      <w:r>
        <w:rPr>
          <w:rFonts w:ascii="Times New Roman"/>
          <w:b/>
          <w:i w:val="false"/>
          <w:color w:val="000000"/>
        </w:rPr>
        <w:t xml:space="preserve"> № 263 сайлау учаскесі</w:t>
      </w:r>
    </w:p>
    <w:bookmarkEnd w:id="13"/>
    <w:p>
      <w:pPr>
        <w:spacing w:after="0"/>
        <w:ind w:left="0"/>
        <w:jc w:val="both"/>
      </w:pPr>
      <w:r>
        <w:rPr>
          <w:rFonts w:ascii="Times New Roman"/>
          <w:b w:val="false"/>
          <w:i w:val="false"/>
          <w:color w:val="000000"/>
          <w:sz w:val="28"/>
        </w:rPr>
        <w:t>
      Сайлау учаскесінің орталығы: Северный ауылы, Садовая көшесі, 55,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мәдениет үйі" ғимараты;</w:t>
      </w:r>
    </w:p>
    <w:p>
      <w:pPr>
        <w:spacing w:after="0"/>
        <w:ind w:left="0"/>
        <w:jc w:val="both"/>
      </w:pPr>
      <w:r>
        <w:rPr>
          <w:rFonts w:ascii="Times New Roman"/>
          <w:b w:val="false"/>
          <w:i w:val="false"/>
          <w:color w:val="000000"/>
          <w:sz w:val="28"/>
        </w:rPr>
        <w:t>
      сайлау учаскесінің шекаралары: Северный ауылдық округінің Северный, Степной ауылдарының аумағы.</w:t>
      </w:r>
    </w:p>
    <w:bookmarkStart w:name="z16" w:id="14"/>
    <w:p>
      <w:pPr>
        <w:spacing w:after="0"/>
        <w:ind w:left="0"/>
        <w:jc w:val="left"/>
      </w:pPr>
      <w:r>
        <w:rPr>
          <w:rFonts w:ascii="Times New Roman"/>
          <w:b/>
          <w:i w:val="false"/>
          <w:color w:val="000000"/>
        </w:rPr>
        <w:t xml:space="preserve"> № 265 сайлау учаскесі</w:t>
      </w:r>
    </w:p>
    <w:bookmarkEnd w:id="14"/>
    <w:p>
      <w:pPr>
        <w:spacing w:after="0"/>
        <w:ind w:left="0"/>
        <w:jc w:val="both"/>
      </w:pPr>
      <w:r>
        <w:rPr>
          <w:rFonts w:ascii="Times New Roman"/>
          <w:b w:val="false"/>
          <w:i w:val="false"/>
          <w:color w:val="000000"/>
          <w:sz w:val="28"/>
        </w:rPr>
        <w:t>
      Сайлау учаскесінің орталығы: Қараағаш ауылы, Момышұлы көшесі, құрылыс 2 Павлодар облысының білім беру басқармасы, "Ертіс ауданы білім беру бөлімінің "Қараағаш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Северный ауылдық округінің Қараағаш ауылының аумағы.</w:t>
      </w:r>
    </w:p>
    <w:bookmarkStart w:name="z17" w:id="15"/>
    <w:p>
      <w:pPr>
        <w:spacing w:after="0"/>
        <w:ind w:left="0"/>
        <w:jc w:val="left"/>
      </w:pPr>
      <w:r>
        <w:rPr>
          <w:rFonts w:ascii="Times New Roman"/>
          <w:b/>
          <w:i w:val="false"/>
          <w:color w:val="000000"/>
        </w:rPr>
        <w:t xml:space="preserve"> № 266 сайлау учаскесі</w:t>
      </w:r>
    </w:p>
    <w:bookmarkEnd w:id="15"/>
    <w:p>
      <w:pPr>
        <w:spacing w:after="0"/>
        <w:ind w:left="0"/>
        <w:jc w:val="both"/>
      </w:pPr>
      <w:r>
        <w:rPr>
          <w:rFonts w:ascii="Times New Roman"/>
          <w:b w:val="false"/>
          <w:i w:val="false"/>
          <w:color w:val="000000"/>
          <w:sz w:val="28"/>
        </w:rPr>
        <w:t>
      Сайлау учаскесінің орталығы: Майқоңыр ауылы, Бейбітшілік көшесі, 9, Павлодар облысының білім беру басқармасы, "Ертіс ауданы білім беру бөлімінің "Майқоңыр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Майқоңыр ауылының аумағы.</w:t>
      </w:r>
    </w:p>
    <w:bookmarkStart w:name="z18" w:id="16"/>
    <w:p>
      <w:pPr>
        <w:spacing w:after="0"/>
        <w:ind w:left="0"/>
        <w:jc w:val="left"/>
      </w:pPr>
      <w:r>
        <w:rPr>
          <w:rFonts w:ascii="Times New Roman"/>
          <w:b/>
          <w:i w:val="false"/>
          <w:color w:val="000000"/>
        </w:rPr>
        <w:t xml:space="preserve"> № 267 сайлау учаскесі</w:t>
      </w:r>
    </w:p>
    <w:bookmarkEnd w:id="16"/>
    <w:p>
      <w:pPr>
        <w:spacing w:after="0"/>
        <w:ind w:left="0"/>
        <w:jc w:val="both"/>
      </w:pPr>
      <w:r>
        <w:rPr>
          <w:rFonts w:ascii="Times New Roman"/>
          <w:b w:val="false"/>
          <w:i w:val="false"/>
          <w:color w:val="000000"/>
          <w:sz w:val="28"/>
        </w:rPr>
        <w:t>
      Сайлау учаскесінің орталығы: Қарақұдық ауылы, Бағұстар Рамазанов көшесі, 26А, "Ертіс ауданы әкімдігінің Ертіс ауданының мәдениет, дене шынықтыру және спорт бөлімі коммуналдық мемлекеттік мекемесі "Аудандық Мәдениет үйі" коммуналдық мемлекеттік қазыналық кәсіпорнының "Мәдени-сауық орталығы" ғимараты;</w:t>
      </w:r>
    </w:p>
    <w:p>
      <w:pPr>
        <w:spacing w:after="0"/>
        <w:ind w:left="0"/>
        <w:jc w:val="both"/>
      </w:pPr>
      <w:r>
        <w:rPr>
          <w:rFonts w:ascii="Times New Roman"/>
          <w:b w:val="false"/>
          <w:i w:val="false"/>
          <w:color w:val="000000"/>
          <w:sz w:val="28"/>
        </w:rPr>
        <w:t>
      сайлау учаскесінің шекаралары: Қарақұдық ауылдық округінің Қарақұдық, Кеңес ауылдарының аумағы.</w:t>
      </w:r>
    </w:p>
    <w:bookmarkStart w:name="z19" w:id="17"/>
    <w:p>
      <w:pPr>
        <w:spacing w:after="0"/>
        <w:ind w:left="0"/>
        <w:jc w:val="left"/>
      </w:pPr>
      <w:r>
        <w:rPr>
          <w:rFonts w:ascii="Times New Roman"/>
          <w:b/>
          <w:i w:val="false"/>
          <w:color w:val="000000"/>
        </w:rPr>
        <w:t xml:space="preserve"> № 269 сайлау учаскесі</w:t>
      </w:r>
    </w:p>
    <w:bookmarkEnd w:id="17"/>
    <w:p>
      <w:pPr>
        <w:spacing w:after="0"/>
        <w:ind w:left="0"/>
        <w:jc w:val="both"/>
      </w:pPr>
      <w:r>
        <w:rPr>
          <w:rFonts w:ascii="Times New Roman"/>
          <w:b w:val="false"/>
          <w:i w:val="false"/>
          <w:color w:val="000000"/>
          <w:sz w:val="28"/>
        </w:rPr>
        <w:t>
      Сайлау учаскесінің орталығы: Ынтымақ ауылы, Серікбай Мүткенов көшесі, 20,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клуб" ғимараты;</w:t>
      </w:r>
    </w:p>
    <w:p>
      <w:pPr>
        <w:spacing w:after="0"/>
        <w:ind w:left="0"/>
        <w:jc w:val="both"/>
      </w:pPr>
      <w:r>
        <w:rPr>
          <w:rFonts w:ascii="Times New Roman"/>
          <w:b w:val="false"/>
          <w:i w:val="false"/>
          <w:color w:val="000000"/>
          <w:sz w:val="28"/>
        </w:rPr>
        <w:t>
      сайлау учаскесінің шекаралары: Қарақұдық ауылдық округінің Ынтымақ, Қараөткел ауылдарының аумағы.</w:t>
      </w:r>
    </w:p>
    <w:bookmarkStart w:name="z20" w:id="18"/>
    <w:p>
      <w:pPr>
        <w:spacing w:after="0"/>
        <w:ind w:left="0"/>
        <w:jc w:val="left"/>
      </w:pPr>
      <w:r>
        <w:rPr>
          <w:rFonts w:ascii="Times New Roman"/>
          <w:b/>
          <w:i w:val="false"/>
          <w:color w:val="000000"/>
        </w:rPr>
        <w:t xml:space="preserve"> № 271 сайлау учаскесі</w:t>
      </w:r>
    </w:p>
    <w:bookmarkEnd w:id="18"/>
    <w:p>
      <w:pPr>
        <w:spacing w:after="0"/>
        <w:ind w:left="0"/>
        <w:jc w:val="both"/>
      </w:pPr>
      <w:r>
        <w:rPr>
          <w:rFonts w:ascii="Times New Roman"/>
          <w:b w:val="false"/>
          <w:i w:val="false"/>
          <w:color w:val="000000"/>
          <w:sz w:val="28"/>
        </w:rPr>
        <w:t>
      Сайлау учаскесінің орталығы: Панфилов ауылы, Горобец көшесі, 1А,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мәдениет үйі" ғимараты;</w:t>
      </w:r>
    </w:p>
    <w:p>
      <w:pPr>
        <w:spacing w:after="0"/>
        <w:ind w:left="0"/>
        <w:jc w:val="both"/>
      </w:pPr>
      <w:r>
        <w:rPr>
          <w:rFonts w:ascii="Times New Roman"/>
          <w:b w:val="false"/>
          <w:i w:val="false"/>
          <w:color w:val="000000"/>
          <w:sz w:val="28"/>
        </w:rPr>
        <w:t>
      сайлау учаскесінің шекаралары: Панфилов ауылдық округінің Панфилов ауылының аумағы.</w:t>
      </w:r>
    </w:p>
    <w:bookmarkStart w:name="z21" w:id="19"/>
    <w:p>
      <w:pPr>
        <w:spacing w:after="0"/>
        <w:ind w:left="0"/>
        <w:jc w:val="left"/>
      </w:pPr>
      <w:r>
        <w:rPr>
          <w:rFonts w:ascii="Times New Roman"/>
          <w:b/>
          <w:i w:val="false"/>
          <w:color w:val="000000"/>
        </w:rPr>
        <w:t xml:space="preserve"> № 272 сайлау учаскесі</w:t>
      </w:r>
    </w:p>
    <w:bookmarkEnd w:id="19"/>
    <w:p>
      <w:pPr>
        <w:spacing w:after="0"/>
        <w:ind w:left="0"/>
        <w:jc w:val="both"/>
      </w:pPr>
      <w:r>
        <w:rPr>
          <w:rFonts w:ascii="Times New Roman"/>
          <w:b w:val="false"/>
          <w:i w:val="false"/>
          <w:color w:val="000000"/>
          <w:sz w:val="28"/>
        </w:rPr>
        <w:t>
      Сайлау учаскесінің орталығы: Ұзынсу ауылы, Ленин көшесі, 22,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клуб" ғимараты;</w:t>
      </w:r>
    </w:p>
    <w:p>
      <w:pPr>
        <w:spacing w:after="0"/>
        <w:ind w:left="0"/>
        <w:jc w:val="both"/>
      </w:pPr>
      <w:r>
        <w:rPr>
          <w:rFonts w:ascii="Times New Roman"/>
          <w:b w:val="false"/>
          <w:i w:val="false"/>
          <w:color w:val="000000"/>
          <w:sz w:val="28"/>
        </w:rPr>
        <w:t>
      сайлау учаскесінің шекаралары: Ағашорын ауылдық округінің Ұзынсу ауылының аумағы.</w:t>
      </w:r>
    </w:p>
    <w:bookmarkStart w:name="z22" w:id="20"/>
    <w:p>
      <w:pPr>
        <w:spacing w:after="0"/>
        <w:ind w:left="0"/>
        <w:jc w:val="left"/>
      </w:pPr>
      <w:r>
        <w:rPr>
          <w:rFonts w:ascii="Times New Roman"/>
          <w:b/>
          <w:i w:val="false"/>
          <w:color w:val="000000"/>
        </w:rPr>
        <w:t xml:space="preserve"> № 273 сайлау учаскесі</w:t>
      </w:r>
    </w:p>
    <w:bookmarkEnd w:id="20"/>
    <w:p>
      <w:pPr>
        <w:spacing w:after="0"/>
        <w:ind w:left="0"/>
        <w:jc w:val="both"/>
      </w:pPr>
      <w:r>
        <w:rPr>
          <w:rFonts w:ascii="Times New Roman"/>
          <w:b w:val="false"/>
          <w:i w:val="false"/>
          <w:color w:val="000000"/>
          <w:sz w:val="28"/>
        </w:rPr>
        <w:t>
      Сайлау учаскесінің орталығы: Ағашорын ауылы, Бөгенбай Батыр көшесі, 11,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"Ағашорын ауылының мәдени-сауық орталығы" ғимараты;</w:t>
      </w:r>
    </w:p>
    <w:p>
      <w:pPr>
        <w:spacing w:after="0"/>
        <w:ind w:left="0"/>
        <w:jc w:val="both"/>
      </w:pPr>
      <w:r>
        <w:rPr>
          <w:rFonts w:ascii="Times New Roman"/>
          <w:b w:val="false"/>
          <w:i w:val="false"/>
          <w:color w:val="000000"/>
          <w:sz w:val="28"/>
        </w:rPr>
        <w:t xml:space="preserve">
      сайлау учаскесінің шекаралары: Ағашорын ауылдық округінің Ағашорын ауылының аумағы. </w:t>
      </w:r>
    </w:p>
    <w:bookmarkStart w:name="z23" w:id="21"/>
    <w:p>
      <w:pPr>
        <w:spacing w:after="0"/>
        <w:ind w:left="0"/>
        <w:jc w:val="left"/>
      </w:pPr>
      <w:r>
        <w:rPr>
          <w:rFonts w:ascii="Times New Roman"/>
          <w:b/>
          <w:i w:val="false"/>
          <w:color w:val="000000"/>
        </w:rPr>
        <w:t xml:space="preserve"> № 274 сайлау учаскесі</w:t>
      </w:r>
    </w:p>
    <w:bookmarkEnd w:id="21"/>
    <w:p>
      <w:pPr>
        <w:spacing w:after="0"/>
        <w:ind w:left="0"/>
        <w:jc w:val="both"/>
      </w:pPr>
      <w:r>
        <w:rPr>
          <w:rFonts w:ascii="Times New Roman"/>
          <w:b w:val="false"/>
          <w:i w:val="false"/>
          <w:color w:val="000000"/>
          <w:sz w:val="28"/>
        </w:rPr>
        <w:t>
      Сайлау учаскесінің орталығы: Ленин ауылы, Октябрьская көшесі, 10,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клуб" ғимараты;</w:t>
      </w:r>
    </w:p>
    <w:p>
      <w:pPr>
        <w:spacing w:after="0"/>
        <w:ind w:left="0"/>
        <w:jc w:val="both"/>
      </w:pPr>
      <w:r>
        <w:rPr>
          <w:rFonts w:ascii="Times New Roman"/>
          <w:b w:val="false"/>
          <w:i w:val="false"/>
          <w:color w:val="000000"/>
          <w:sz w:val="28"/>
        </w:rPr>
        <w:t>
      сайлау учаскесінің шекаралары: Аманкелді ауылдық округінің Ленин ауылының аумағы.</w:t>
      </w:r>
    </w:p>
    <w:bookmarkStart w:name="z24" w:id="22"/>
    <w:p>
      <w:pPr>
        <w:spacing w:after="0"/>
        <w:ind w:left="0"/>
        <w:jc w:val="left"/>
      </w:pPr>
      <w:r>
        <w:rPr>
          <w:rFonts w:ascii="Times New Roman"/>
          <w:b/>
          <w:i w:val="false"/>
          <w:color w:val="000000"/>
        </w:rPr>
        <w:t xml:space="preserve"> № 275 сайлау учаскесі</w:t>
      </w:r>
    </w:p>
    <w:bookmarkEnd w:id="22"/>
    <w:p>
      <w:pPr>
        <w:spacing w:after="0"/>
        <w:ind w:left="0"/>
        <w:jc w:val="both"/>
      </w:pPr>
      <w:r>
        <w:rPr>
          <w:rFonts w:ascii="Times New Roman"/>
          <w:b w:val="false"/>
          <w:i w:val="false"/>
          <w:color w:val="000000"/>
          <w:sz w:val="28"/>
        </w:rPr>
        <w:t>
      Сайлау учаскесінің орталығы: Аманкелді ауылы, Юрий Половых көшесі, 5, Ертіс ауданы әкімдігінің Ертіс ауданының мәдениет, дене шынықтыру және спорт бөлімі коммуналдық мемлекеттік мекемесі "Аудандық Мәдениет үйі" коммуналдық мемлекеттік қазыналық кәсіпорнының "Ауылдық клуб" ғимараты;</w:t>
      </w:r>
    </w:p>
    <w:p>
      <w:pPr>
        <w:spacing w:after="0"/>
        <w:ind w:left="0"/>
        <w:jc w:val="both"/>
      </w:pPr>
      <w:r>
        <w:rPr>
          <w:rFonts w:ascii="Times New Roman"/>
          <w:b w:val="false"/>
          <w:i w:val="false"/>
          <w:color w:val="000000"/>
          <w:sz w:val="28"/>
        </w:rPr>
        <w:t>
      сайлау учаскесінің шекаралары: Аманкелді ауылдық округінің Аманкелді ауылының аумағы.</w:t>
      </w:r>
    </w:p>
    <w:bookmarkStart w:name="z25" w:id="23"/>
    <w:p>
      <w:pPr>
        <w:spacing w:after="0"/>
        <w:ind w:left="0"/>
        <w:jc w:val="left"/>
      </w:pPr>
      <w:r>
        <w:rPr>
          <w:rFonts w:ascii="Times New Roman"/>
          <w:b/>
          <w:i w:val="false"/>
          <w:color w:val="000000"/>
        </w:rPr>
        <w:t xml:space="preserve"> № 276 сайлау учаскесі</w:t>
      </w:r>
    </w:p>
    <w:bookmarkEnd w:id="23"/>
    <w:p>
      <w:pPr>
        <w:spacing w:after="0"/>
        <w:ind w:left="0"/>
        <w:jc w:val="both"/>
      </w:pPr>
      <w:r>
        <w:rPr>
          <w:rFonts w:ascii="Times New Roman"/>
          <w:b w:val="false"/>
          <w:i w:val="false"/>
          <w:color w:val="000000"/>
          <w:sz w:val="28"/>
        </w:rPr>
        <w:t>
      Сайлау учаскесінің орталығы: Қосағаш ауылы, Абылай хан көшесі, 19, "Павлодар облысының білім беру басқармасы, Ертіс ауданы білім беру бөлімінің "Қосағаш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Панфилов ауылдық округінің Қосағаш ауылының аумағы.</w:t>
      </w:r>
    </w:p>
    <w:bookmarkStart w:name="z26" w:id="24"/>
    <w:p>
      <w:pPr>
        <w:spacing w:after="0"/>
        <w:ind w:left="0"/>
        <w:jc w:val="left"/>
      </w:pPr>
      <w:r>
        <w:rPr>
          <w:rFonts w:ascii="Times New Roman"/>
          <w:b/>
          <w:i w:val="false"/>
          <w:color w:val="000000"/>
        </w:rPr>
        <w:t xml:space="preserve"> № 277 сайлау учаскесі</w:t>
      </w:r>
    </w:p>
    <w:bookmarkEnd w:id="24"/>
    <w:p>
      <w:pPr>
        <w:spacing w:after="0"/>
        <w:ind w:left="0"/>
        <w:jc w:val="both"/>
      </w:pPr>
      <w:r>
        <w:rPr>
          <w:rFonts w:ascii="Times New Roman"/>
          <w:b w:val="false"/>
          <w:i w:val="false"/>
          <w:color w:val="000000"/>
          <w:sz w:val="28"/>
        </w:rPr>
        <w:t>
      Сайлау учаскесінің орталығы: Голубовка ауылы, Степная көшесі, 7,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мәдениет үйі" ғимараты;</w:t>
      </w:r>
    </w:p>
    <w:p>
      <w:pPr>
        <w:spacing w:after="0"/>
        <w:ind w:left="0"/>
        <w:jc w:val="both"/>
      </w:pPr>
      <w:r>
        <w:rPr>
          <w:rFonts w:ascii="Times New Roman"/>
          <w:b w:val="false"/>
          <w:i w:val="false"/>
          <w:color w:val="000000"/>
          <w:sz w:val="28"/>
        </w:rPr>
        <w:t>
      сайлау учаскесінің шекаралары: Голубовка ауылының аумағы.</w:t>
      </w:r>
    </w:p>
    <w:bookmarkStart w:name="z27" w:id="25"/>
    <w:p>
      <w:pPr>
        <w:spacing w:after="0"/>
        <w:ind w:left="0"/>
        <w:jc w:val="left"/>
      </w:pPr>
      <w:r>
        <w:rPr>
          <w:rFonts w:ascii="Times New Roman"/>
          <w:b/>
          <w:i w:val="false"/>
          <w:color w:val="000000"/>
        </w:rPr>
        <w:t xml:space="preserve"> № 278 сайлау учаскесі</w:t>
      </w:r>
    </w:p>
    <w:bookmarkEnd w:id="25"/>
    <w:p>
      <w:pPr>
        <w:spacing w:after="0"/>
        <w:ind w:left="0"/>
        <w:jc w:val="both"/>
      </w:pPr>
      <w:r>
        <w:rPr>
          <w:rFonts w:ascii="Times New Roman"/>
          <w:b w:val="false"/>
          <w:i w:val="false"/>
          <w:color w:val="000000"/>
          <w:sz w:val="28"/>
        </w:rPr>
        <w:t>
      Сайлау учаскесінің орталығы: Тоқта ауылы, Центральная көшесі, 5, "Ертіс ауданы әкімдігінің Ертіс ауданының мәдениет, дене шынықтыру және спорт бөлімі коммуналдық мемлекеттік мекемесінің "Аудандық Мәдениет үйі" коммуналдық мемлекеттік қазыналық кәсіпорнының "Ауылдық клуб" ғимараты;</w:t>
      </w:r>
    </w:p>
    <w:p>
      <w:pPr>
        <w:spacing w:after="0"/>
        <w:ind w:left="0"/>
        <w:jc w:val="both"/>
      </w:pPr>
      <w:r>
        <w:rPr>
          <w:rFonts w:ascii="Times New Roman"/>
          <w:b w:val="false"/>
          <w:i w:val="false"/>
          <w:color w:val="000000"/>
          <w:sz w:val="28"/>
        </w:rPr>
        <w:t>
      сайлау учаскесінің шекаралары: Панфилов ауылдық округінің Тоқта ауылының аумағы.</w:t>
      </w:r>
    </w:p>
    <w:bookmarkStart w:name="z28" w:id="26"/>
    <w:p>
      <w:pPr>
        <w:spacing w:after="0"/>
        <w:ind w:left="0"/>
        <w:jc w:val="left"/>
      </w:pPr>
      <w:r>
        <w:rPr>
          <w:rFonts w:ascii="Times New Roman"/>
          <w:b/>
          <w:i w:val="false"/>
          <w:color w:val="000000"/>
        </w:rPr>
        <w:t xml:space="preserve"> № 279 сайлау учаскесі</w:t>
      </w:r>
    </w:p>
    <w:bookmarkEnd w:id="26"/>
    <w:p>
      <w:pPr>
        <w:spacing w:after="0"/>
        <w:ind w:left="0"/>
        <w:jc w:val="both"/>
      </w:pPr>
      <w:r>
        <w:rPr>
          <w:rFonts w:ascii="Times New Roman"/>
          <w:b w:val="false"/>
          <w:i w:val="false"/>
          <w:color w:val="000000"/>
          <w:sz w:val="28"/>
        </w:rPr>
        <w:t>
      Сайлау учаскесінің орталығы: Сілеті ауылы, Мектеп көшесі, 12, "Павлодар облысының білім беру басқармасы, Ертіс ауданы білім беру бөлімінің "Сілеті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Сілеті ауылдық округінің Сілеті ауылының аумағы.</w:t>
      </w:r>
    </w:p>
    <w:bookmarkStart w:name="z29" w:id="27"/>
    <w:p>
      <w:pPr>
        <w:spacing w:after="0"/>
        <w:ind w:left="0"/>
        <w:jc w:val="left"/>
      </w:pPr>
      <w:r>
        <w:rPr>
          <w:rFonts w:ascii="Times New Roman"/>
          <w:b/>
          <w:i w:val="false"/>
          <w:color w:val="000000"/>
        </w:rPr>
        <w:t xml:space="preserve"> № 280 сайлау учаскесі</w:t>
      </w:r>
    </w:p>
    <w:bookmarkEnd w:id="27"/>
    <w:p>
      <w:pPr>
        <w:spacing w:after="0"/>
        <w:ind w:left="0"/>
        <w:jc w:val="both"/>
      </w:pPr>
      <w:r>
        <w:rPr>
          <w:rFonts w:ascii="Times New Roman"/>
          <w:b w:val="false"/>
          <w:i w:val="false"/>
          <w:color w:val="000000"/>
          <w:sz w:val="28"/>
        </w:rPr>
        <w:t>
      Сайлау учаскесінің орталығы: Қызылағаш ауылы, Түгел батыр көшесі, 14, "Павлодар облысының білім беру басқармасы, Ертіс ауданы білім беру бөлімінің "Бірлік негізгі жалпы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Сілеті ауылдық округінің Қызылағаш ауылының аумағы.</w:t>
      </w:r>
    </w:p>
    <w:bookmarkStart w:name="z30" w:id="28"/>
    <w:p>
      <w:pPr>
        <w:spacing w:after="0"/>
        <w:ind w:left="0"/>
        <w:jc w:val="left"/>
      </w:pPr>
      <w:r>
        <w:rPr>
          <w:rFonts w:ascii="Times New Roman"/>
          <w:b/>
          <w:i w:val="false"/>
          <w:color w:val="000000"/>
        </w:rPr>
        <w:t xml:space="preserve"> № 281 сайлау учаскесі</w:t>
      </w:r>
    </w:p>
    <w:bookmarkEnd w:id="28"/>
    <w:p>
      <w:pPr>
        <w:spacing w:after="0"/>
        <w:ind w:left="0"/>
        <w:jc w:val="both"/>
      </w:pPr>
      <w:r>
        <w:rPr>
          <w:rFonts w:ascii="Times New Roman"/>
          <w:b w:val="false"/>
          <w:i w:val="false"/>
          <w:color w:val="000000"/>
          <w:sz w:val="28"/>
        </w:rPr>
        <w:t>
      Сайлау учаскесінің орталығы: Қоскөл ауылы, Мир көшесі, 15, "Ертіс ауданы әкімдігінің Ертіс ауданының мәдениет, дене шынықтыру және спорт бөлімі коммуналдық мемлекеттік мекемесі "Аудандық Мәдениет үйі" коммуналдық мемлекеттік қазыналық кәсіпорнының "Ауылдық клуб" ғимараты;</w:t>
      </w:r>
    </w:p>
    <w:p>
      <w:pPr>
        <w:spacing w:after="0"/>
        <w:ind w:left="0"/>
        <w:jc w:val="both"/>
      </w:pPr>
      <w:r>
        <w:rPr>
          <w:rFonts w:ascii="Times New Roman"/>
          <w:b w:val="false"/>
          <w:i w:val="false"/>
          <w:color w:val="000000"/>
          <w:sz w:val="28"/>
        </w:rPr>
        <w:t>
      сайлау учаскесінің шекаралары: Қоскөл ауылдық округінің Қоскөл ауылының аумағы.</w:t>
      </w:r>
    </w:p>
    <w:bookmarkStart w:name="z31" w:id="29"/>
    <w:p>
      <w:pPr>
        <w:spacing w:after="0"/>
        <w:ind w:left="0"/>
        <w:jc w:val="left"/>
      </w:pPr>
      <w:r>
        <w:rPr>
          <w:rFonts w:ascii="Times New Roman"/>
          <w:b/>
          <w:i w:val="false"/>
          <w:color w:val="000000"/>
        </w:rPr>
        <w:t xml:space="preserve"> № 282 сайлау учаскесі</w:t>
      </w:r>
    </w:p>
    <w:bookmarkEnd w:id="29"/>
    <w:p>
      <w:pPr>
        <w:spacing w:after="0"/>
        <w:ind w:left="0"/>
        <w:jc w:val="both"/>
      </w:pPr>
      <w:r>
        <w:rPr>
          <w:rFonts w:ascii="Times New Roman"/>
          <w:b w:val="false"/>
          <w:i w:val="false"/>
          <w:color w:val="000000"/>
          <w:sz w:val="28"/>
        </w:rPr>
        <w:t>
      Сайлау учаскесінің орталығы: Қызылқақ ауылы, Ленин көшесі, 8, "Ертіс ауданы әкімдігінің Ертіс ауданының мәдениет, дене шынықтыру және спорт бөлімі коммуналдық мемлекеттік мекемесі "Аудандық Мәдениет үйі" коммуналдық мемлекеттік қазыналық кәсіпорнының "Ауылдық клуб" ғимараты;</w:t>
      </w:r>
    </w:p>
    <w:p>
      <w:pPr>
        <w:spacing w:after="0"/>
        <w:ind w:left="0"/>
        <w:jc w:val="both"/>
      </w:pPr>
      <w:r>
        <w:rPr>
          <w:rFonts w:ascii="Times New Roman"/>
          <w:b w:val="false"/>
          <w:i w:val="false"/>
          <w:color w:val="000000"/>
          <w:sz w:val="28"/>
        </w:rPr>
        <w:t>
      сайлау учаскесінің шекаралары: Қоскөл ауылдық округінің Қызылқақ ауылының аумағы.</w:t>
      </w:r>
    </w:p>
    <w:bookmarkStart w:name="z32" w:id="30"/>
    <w:p>
      <w:pPr>
        <w:spacing w:after="0"/>
        <w:ind w:left="0"/>
        <w:jc w:val="left"/>
      </w:pPr>
      <w:r>
        <w:rPr>
          <w:rFonts w:ascii="Times New Roman"/>
          <w:b/>
          <w:i w:val="false"/>
          <w:color w:val="000000"/>
        </w:rPr>
        <w:t xml:space="preserve"> № 283 сайлау учаскесі</w:t>
      </w:r>
    </w:p>
    <w:bookmarkEnd w:id="30"/>
    <w:p>
      <w:pPr>
        <w:spacing w:after="0"/>
        <w:ind w:left="0"/>
        <w:jc w:val="both"/>
      </w:pPr>
      <w:r>
        <w:rPr>
          <w:rFonts w:ascii="Times New Roman"/>
          <w:b w:val="false"/>
          <w:i w:val="false"/>
          <w:color w:val="000000"/>
          <w:sz w:val="28"/>
        </w:rPr>
        <w:t>
      Сайлау учаскесінің орталығы: Бұланбай ауылы, Көбетей Батыр көшесі, 2А, "Павлодар облысының білім беру басқармасы, Ертіс ауданы білім беру бөлімінің "Бұланбай негізгі жалпы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Сілеті ауылдық округінің Бұланбай ауылының аумағы.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 283 сайлау учаскесі жаңа редакцияда - Павлодар облысы Ертіс ауданы әкімінің 05.05.2026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