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f168" w14:textId="49ef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2020 жылғы 26 қарашадағы № 492/6 шешімі. Павлодар облысының Әділет департаментінде 2020 жылғы 2 желтоқсанда № 7056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xml:space="preserve">
      3. Железин аудандық мәслихатының 2020 жылғы 4 наурыздағы "2020 жылы Железин ауданының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 6744 болып тіркелген, 2020 жылғы 12 наурызда Қазақстан Республикасы нормативтік құқықтық актілердің электрондық түріндегі эталондық бақылау банкінде жарияланған) № 433/6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Железин аудандық мәслихатының әлеуметтік - экономикалық дамыту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