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e63f" w14:textId="bdfe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Торайғыр ауылдық округі әкімінің 2020 жылғы 16 қаңтардағы "Баянауыл ауданы Торайғыр ауылдық округінде орналасқан "Ерлік" шаруа қожалығының аумағында шектеу іс-шараларын белгілеу туралы" № 1-04/04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Торайғыр ауылдық округі әкімінің 2020 жылғы 23 шілдедегі № 1-04/27 шешімі. Павлодар облысының Әділет департаментінде 2020 жылғы 24 шілдеде № 6870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09 маусымдағы № 2-19/116 ұсынысы негізінде, Торайғыр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Торайғыр ауылдық округінде орналасқан "Ерлік" шаруа қожалығының аумағында ірі қара малдың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Торайғыр ауылдық округі әкімінің 2020 жылғы 16 қаңтардағы "Баянауыл ауданы Торайғыр ауылдық округінде орналасқан "Ерлік" шаруа қожалығының аумағында шектеу іс-шараларын белгілеу туралы" № 1-04/04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6715 болып тіркелген, 2020 жылғы 24 қаңтардағы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Торайғыр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