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2e87" w14:textId="62f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Баянауыл ауданының ауылдық округтері және Майқайың кентінің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29 желтоқсандағы № 373/66 шешімі. Павлодар облысының Әділет департаментінде 2021 жылғы 11 қаңтарда № 7177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2021 - 2023 жылдарға арналған Баянауыл ауылдық округінің бюджеті тиісінше 1, 2, 3 – 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493576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519103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Ақсаң ауылдық округінің бюджеті тиісінше 4, 5, 6 – қосымшаларға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42735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Бірлік ауылдық округінің бюджеті тиісінше 7, 8, 9 – қосымшаларға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Жаңажол ауылдық округінің бюджеті тиісінше 10, 11, 12 – қосымшаларға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105096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Жаңатілек ауылдық округінің бюджеті тиісінше 13, 14, 15 – қосымшаларға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Қаратомар ауылдық округінің бюджеті тиісінше 16, 17, 18 – қосымшаларға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2021 - 2023 жылдарға арналған Күркелі ауылдық округінің бюджеті тиісінше 19, 20, 21 – қосымшаларға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2021 - 2023 жылдарға арналған Құндыкөл ауылдық округінің бюджеті тиісінше 22, 23, 24 – қосымшаларға сәйкес, соның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2021 - 2023 жылдарға арналған Қызылтау ауылдық округінің бюджеті тиісінше 25, 26, 27 – қосымшаларға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2021 - 2023 жылдарға арналған Сәтбаев ауылдық округінің бюджеті тиісінше 28, 29, 30 – қосымшаларға сәйкес, соның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2021 - 2023 жылдарға арналған Торайғыр ауылдық округінің бюджеті тиісінше 31, 32, 33 – қосымшаларға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2021 - 2023 жылдарға арналған Ұзынбұлақ ауылдық округінің бюджеті тиісінше 34, 35, 36 – қосымшаларға сәйкес, соның ішінде 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2021 - 2023 жылдарға арналған Майқайың кентінің бюджеті тиісінше 37, 38, 39 – қосымшаларға сәйкес, соның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188238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ауылдық округтері мен Майқайың кентінің бюджеттеріне аудандық бюджеттен бөлінген бюджеттік субвенциялардың жалпы сомасы 607006 мың теңге көлемінде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111262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34837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35014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32069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30807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32838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31100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33610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34199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35075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41042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35472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119681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Баянауыл ауданының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2021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Баянауыл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Баянауыл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Ақсаң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Ақсаң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Ақсаң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Жаңатілек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Жаңатілек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Жаңатілек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Қаратомар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Қаратомар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Қаратомар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Күркелі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Күркелі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Күркелі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Құндыкөл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Құндыкөл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Құндыкөл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Қызылтау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Қызылтау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2023 жылға арналған Қызылтау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Сәтбаев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Сәтбаев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Сәтбаев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Торайғыр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Торайғыр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Торайғыр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Ұзынбұлақ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Ұзынбұлақ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Ұзынбұлақ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Майқайың кентінің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Майқайың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Майқайың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