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e620e" w14:textId="dbe62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Ақтоғай ауданы Ақтоғай ауылдық округінің аумағында қауымдық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Ақтоғай ауданы Ақтоғай ауылдық округі әкімінің 2020 жылғы 17 ақпандағы № 3 шешімі. Павлодар облысының Әділет департаментінде 2020 жылғы 21 ақпанда № 6730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20 маусымдағы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19-бабының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1-1) тармақшасына, 69-бабының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6) тармақшасына сәйкес Ақтоғай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Ақтоғай ауданы Ақтоғай ауылдық округінің аумағында жер пайдаланушылардан жер учаскелері алынбай қауымдық сервитут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Ақтоғай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Абдрахманов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17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3"/>
        <w:gridCol w:w="1666"/>
        <w:gridCol w:w="3057"/>
        <w:gridCol w:w="1848"/>
        <w:gridCol w:w="1521"/>
        <w:gridCol w:w="3305"/>
      </w:tblGrid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Пайдаланушы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Аумағы, гектар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мақсаты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 мерзімі (жыл)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телімінің орналасқан жері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"Қазақтелеком" акционерлік қоғам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0,0063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желілерін пайдалану және қызмет көрсету үшін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ауылы, Абай көшесі, 102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"Қазақтелеком" акционерлік қоғам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0,0148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желілерін пайдалану және қызмет көрсету үшін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ауылы, Школьный тұйық көшесі, 13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"Қазақтелеком" акционерлік қоғам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0,0225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желілерін пайдалану және қызмет көрсету үшін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ауылы, Абай көшесі, 77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"Қазақтелеком" акционерлік қоғам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0,1500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желілерін пайдалану және қызмет көрсету үшін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ауылы, Мөлтек ауданы, 28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"Қазақтелеком" акционерлік қоғам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0,0070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желілерін пайдалану және қызмет көрсету үшін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ауылы, Қайырбаев көшесі, 43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"Қазақтелеком" акционерлік қоғам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0,0150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желілерін пайдалану және қызмет көрсету үшін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ауылы, Абай көшесі, 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