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2e30" w14:textId="a5f2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Ақтоғай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2020 жылғы 29 желтоқсандағы № 343/73 шешімі. Павлодар облысының Әділет департаментінде 2021 жылғы 8 қаңтарда № 7161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-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18 - бабы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Ақтоғай ауылдық округінің бюджеті тиісінше 1, 2 және 3 - қосымшаларға сәйкес, соның ішінде 2021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- 320482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- 302126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- 325676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2021 - 2023 жылдарға арналған Ақжол ауылдық округінің бюджеті тиісінше 4, 5 және 6 - қосымшаларға сәйкес, соның ішінде 2021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- 130582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- 127924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- 131783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2021 - 2023 жылдарға арналған Жалаулы ауылдық округінің бюджеті тиісінше 7, 8 және 9 - қосымшаларға сәйкес, соның ішінде 2021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43074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2021 - 2023 жылдарға арналған Жолболды ауылдық округінің бюджеті тиісінше 10, 11 және 12 - қосымшаларға сәйкес, соның ішінде 2021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- 42249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2021 - 2023 жылдарға арналған Қараоба ауылдық округінің бюджеті тиісінше 13, 14 және 15 - қосымшаларға сәйкес, соның ішінде 2021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- 47124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- 43774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2021 - 2023 жылдарға арналған Қожамжар ауылдық округінің бюджеті тиісінше 16, 17 және 18 - қосымшаларға сәйкес, соның ішінде 2021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- 43426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2021 - 2023 жылдарға арналған Мүткенов ауылдық округінің бюджеті тиісінше 19, 20 және 21 - қосымшаларға сәйкес, соның ішінде 2021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- 52711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Ақтоғай ауданының ауылдық елді мекендерінде азаматтық қызметшілер болып табылатын және жұмыс істейтін әлеуметтік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мөлшермелерімен салыстырғанда жиырма бес пайызға жоғарылатылған айлықақылар мен тарифтік мөлшерлемелер көзделсін.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Ақтоғай аудандық мәслихатының 27.04.2021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Ақжол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Ақжол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Ақжол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Жалаулы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Жалаулы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Жалаулы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Жолболды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Жолболды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Жолболды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Қараоба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Қараоба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Қараоба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Қожамжар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Қожамжар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Қожамжар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Мүткенов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Ақтоғай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Мүткенов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Мүткенов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