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b8c3" w14:textId="b93b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2019 жылғы 25 желтоқсандағы "2020 - 2022 жылдарға арналған Екібастұз қалалық бюджеті туралы" № 406/51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2020 жылғы 9 желтоқсандағы № 479/62 шешімі. Павлодар облысының Әділет департаментінде 2020 жылғы 20 желтоқсанда № 7096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2019 жылғы 25 желтоқсандағы "2020 - 2022 жылдарға арналған Екібастұз қалалық бюджеті туралы" № 406/51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6681 болып тіркелген, 2019 жылғы 30 желтоқсанда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Екібастұз қалалық бюджеті тиісінше 1, 2, 3 -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35 432 480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20 279 840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62 925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238 786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14 850 929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42 252 625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182 830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330 226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147 396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56 450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-7 059 425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7 059 425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Екібастұз қаласының жергілікті атқарушы органының 2020 жылға арналған резерві 95 798 мың теңге сомада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Екібастұз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35 432 480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20 279 840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6 756 437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5 952 828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4 979 150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4 979 150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6 993 685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5 819 819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875 171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1 516 947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1 405 591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14 850 929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14 850 684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1331"/>
        <w:gridCol w:w="1331"/>
        <w:gridCol w:w="4871"/>
        <w:gridCol w:w="3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42 252 625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957 633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363 956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209 544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14 343 757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3 049 884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3 044 884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2 303 748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741 136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10 375 720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9 790 846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9 282 054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508 792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584 374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584 374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оқу-әдiстемелiк кешендерді сатып алу және жеткiзу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1 907 072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677 265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666 767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666 767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16 522 944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10 060 820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9 766 557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8 613 239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1 153 318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5 021 651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199 918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4 821 733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3 586 682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825 582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1 440 473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1 440 473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1 105 340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1 283 308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440 914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553 974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382 986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382 986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2 068 810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1 868 163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1 868 163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2 322 710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2 290 099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1 460 177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474 992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-7 059 425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7 059 425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10 340 381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10 340 381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10 340 381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7986"/>
        <w:gridCol w:w="3109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14 850 684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2 432 501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868 699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ағымдағы және күрделі сипаттағы шығыстарға,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бастауыш сыныптар оқушыларын тегін ыстық тамақпен қамтамасыз етуге (1-4 сыныптары үшін)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мектептерді жаңа модификациялы кабинеттермен жабдықтауға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мектептерді компьютерлік техникамен жаңартуға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166 250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күрделі жөндеуге арналған жобалық-сметалық құжаттама әзірлеу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 жүйесінде жақсы көрсеткіштері үшін облыс әкімінің грантын тағайындауға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қашықтықтан оқу жүйесін құру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кәсіби оқыту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үйді жалдау (жалға алу) бойынша шығыстарды өтеуге және коммуналдық қызметтерді төлеуге субсидиялар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мүгедек балаларды тәрбиелеп отырған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 әлеуметтік төлемдеріне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бруцеллез ауруына шалдыққан, санитариялық союға жіберілетін ауыл шаруашылығы малдарының құнын өтеу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 іс-шараларды өткізуге,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жылу жүйесін күрделі жөндеуге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сумен жабдықтауды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басымдықты жобаларын қаржыландыру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жолдарына және елді мекендердің көшелеріне күрделі, орташа және ағымдағы жөндеу жүргізуге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1 563 802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496 801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мекендерде сумен жабдықтау және су бұру жүйесін дамыту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190 428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жайғастыру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511 987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12 418 183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4 818 523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тапсырыстыорналастыруға,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мемлекеттік әлеуметтік тапсырысты орналастыру (жартылай стационар жағдайында)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жалақыны ішінара субсидиялауға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-жастар тәжірибесіне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оралмандар мен көшіп келгендерге көшуге субсидия беру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бизнес идеяларды іске асыруға гранттар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үйді жалдау (жалға алу) бойынша шығыстарды өтеуге және коммуналдық қызметтерді төлеуге субсидиялар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қоғамдық жұмыстар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мүгедектерді міндетті гигиеналық құралдармен қамтамасыз ету нормаларын арттыру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ым тілі маманының көрсетілетін қызметтері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қосалқы техникалық бұйымдар (компенсаторлық) тізілімін кеңейту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әлеуметтік қорғау мемлекеттік органдарында арнайы әлеуметтік қызметті ұсынатын қызметкерлердің еңбекақысына үстеме ақы белгілеу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еңбекақысын ұлғайтуға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315 469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педагогтардың еңбекақысын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1 157 663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ұлғайтуға, соның ішінде мекемелерде: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1 114 495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педагогтардың біліктілігі санатына үстеме ақы төлеуге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579 343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ұйымдарында жан басына қаржыландыруды байқаудан өткізу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306 137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мұрағат мекемелерінде басқару және негізгі персоналдың ерекше еңбек жағдайы үшін лауазымдық жалақысына үстеме ақы белгілеуге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басымдықты жобаларын қаржыландыру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917 368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объектілерін жөндеу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қамсыздандыру объектілерін жөндеу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 жөндеу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инфрақұрылымы объектілерін жөндеу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 әлеуметтік пакетке, соның ішінде төтенше жағдайға байланысты азық-түлік-тұрмыстық жиынтықтармен қамтамасыз етуге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5 767 104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1 262 871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жайғастыру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577 715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1 343 465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мекендерде сумен жабдықтау және су бұру жүйесін дамыту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бюджеттік инвестициялық жобаларды іске асыру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1 964 983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шағын және орта бизнес субъектілері үшін салық жүктемесін төмендетуге байланысты шығындарды өтеуге арналған трансферттер: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1 832 556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бөлінген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6842"/>
        <w:gridCol w:w="4349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әкімшілерінің атауы/ бюджеттік кредиттердің мақсаты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