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45b4" w14:textId="bc345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2019 жылғы 25 желтоқсандағы "2020 - 2022 жылдарға арналған Екібастұз қалалық бюджеті туралы" № 406/51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2020 жылғы 28 сәуірдегі № 419/53 шешімі. Павлодар облысының Әділет департаментінде 2020 жылғы 29 сәуірде № 6820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Екібастұз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қалалық мәслихатының 2019 жылғы 25 желтоқсандағы "2020 - 2022 жылдарға арналған Екібастұз қалалық бюджеті туралы" № 406/51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6681 болып тіркелген, 2019 жылғы 30 желтоқсанда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2020 - 2022 жылдарға арналған Екібастұз қалалық бюджеті тиісінше 1, 2, 3 -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34 272 454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18 896 076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171 769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92 431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15 112 178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41 695 213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198 851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346 247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147 396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56 450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56 450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-7 678 060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7 678 060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жылға арналған облыстық бюджетке аударым нормативтері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төлем көзінен салық салынатын табыстардан ұсталатын жеке табыс салығы және шетелдік азаматтар табыстарынан ұсталатын жеке табыс салығы бойынша – 17,7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бойынша – 17,7 пайыз.";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жылға Екібастұз қалалық бюджетке аударым нормативтері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корпоративтік табыс салығы бойынша – 100,0 пайыз;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төлем көзінен салық салынбайтын табыстардан ұсталатын жеке табыс салығы бойынша – 100,0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төлем көзінен салық салынатын табыстардан ұсталатын жеке табыс салығы және шетелдік азаматтар табыстарынан ұсталатын жеке табыс салығы бойынша – 82,3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әлеуметтік салық бойынша – 82,3 пайыз.";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 жылға арналған Екібастұз қалалық бюджетінде ауылдардың, поселкелердің және ауылдық округтердің бюджетіне жоғары тұрған бюджеттерден берілетін ағымдағы нысаналы трансферттер келесі мөлшерде қарастырылсын: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37 958 мың теңге – аудандық маңызы бар автомобиль жолдарын және елді мекендердің көшелерін күрделі, орташа және ағымдағы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21 604 мың теңге – ауылдық елді мекендерді сумен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2 000 мың теңге – мемлекеттік мектепке дейінгі білім беру ұйымдары педагогтарына біліктілік санаты үшін қосымша ақыға;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11 220 мың теңге – мемлекеттік мектепке дейінгі білім беру ұйымдары педагогтарының еңбекақысын ұлғайтуға;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2 448 мың теңге – мәдениет ұйымдарында және мұрағат мекемелерінде басқару және негізгі персоналдың ерекше еңбек жағдайы үшін лауазымдық жалақысына үстеме ақы белгілеуге;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111 622 мың теңге – 2020 - 2021 жылдарға арналған Жұмыспен қамту жол картасы шеңберінде инфрақұрылымды және тұрғын үй-коммуналдық шаруашылықты дамыту есебінен жұмыспен қамтуды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87 350 мың теңге – факторлық-балдық шкала бойынша мемлекеттік әкімшілік қызметшілерге еңбекақы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8 219 мың теңге – электр желілері мен жабдықтарын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 мың теңге – қызметтік автокөліке ағымдағы жөндеу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754 мың теңге – жер учаскесіне ауыл шаруашылығы өндірісінің шығындарын анықтауға.";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Екібастұз қаласының жергілікті атқарушы органының 2020 жылға арналған резерві 550 330 мың теңге сомада бекітілсін.";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Екібастұз қалалық мәслихатының экономика, бюджет және кәсіпкерлік жөніндегі тұрақты комиссиясына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Екібастұз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419/53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Екібастұз қалалық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1048"/>
        <w:gridCol w:w="675"/>
        <w:gridCol w:w="6230"/>
        <w:gridCol w:w="36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34 272 454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18 896 076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5 664 456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607 217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5 057 239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4 485 350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4 485 350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7 141 226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6 085 667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902 492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151 407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1 558 694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1 443 050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93 158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171 769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48 548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108 483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108 483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92 431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15 112 178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15 111 933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15 111 933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1331"/>
        <w:gridCol w:w="1331"/>
        <w:gridCol w:w="4871"/>
        <w:gridCol w:w="30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41 695 213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900 076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359 198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325 890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237 386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140 144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140 144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131 832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342 624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342 624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184 825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157 799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тәртiп, қауiпсiздiк, құқықтық, сот, қылмыстық-атқару қызметi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96 296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96 296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13 996 266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3 011 116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3 011 116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2 256 901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754 215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10 174 549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9 591 271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бiлiм беру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9 097 333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493 938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582 278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582 278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810 601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810 601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мекемелері үшiн оқулықтар мен оқу-әдiстемелiк кешендерді сатып алу және жеткiзу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224 115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404 234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1 851 939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503 953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493 404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493 404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1 115 146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1 115 146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556 725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179 643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89 094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122 754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85 095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232 840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232 840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100 943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77 607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15 268 198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10 064 258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9 984 969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8 658 183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1 326 786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4 205 009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182 448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181 078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4 022 561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2 618 941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1 332 112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998 931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998 931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179 058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174 891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634 414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1 248 969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314 515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314 515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314 515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301 261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300 761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226 185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187 719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129 697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125 403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445 474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371 623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632 360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566 724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428 338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428 338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ветеринария бөлімі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107 528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109 969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109 969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2 855 963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2 739 318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2 739 318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1 761 754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540 459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433 497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116 645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116 645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116 645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2 718 474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2 686 563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550 330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550 330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689 469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689 469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1 446 764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1 446 764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1 937 161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1 937 161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1 937 161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1 460 177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474 992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198 851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346 247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147 396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147 396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147 396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ел ішінде сатудан түсетін түсімдер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-7 678 060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7 678 060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10 959 260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10 959 260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10 959 260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3 369 752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3 369 752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3 369 752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3 369 752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қалдықтары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419/53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Екібастұз қалалық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1048"/>
        <w:gridCol w:w="675"/>
        <w:gridCol w:w="6230"/>
        <w:gridCol w:w="36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20 000 785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18 964 799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5 676 768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1 897 506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3 779 262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3 028 347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3 028 347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8 462 168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6 660 459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1 183 744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616 189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1 745 832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1 595 256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110 943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бизнесіне салық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179 407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128 554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128 554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112 119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744 460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744 460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874"/>
        <w:gridCol w:w="1345"/>
        <w:gridCol w:w="1345"/>
        <w:gridCol w:w="4796"/>
        <w:gridCol w:w="30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19 919 818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473 446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тәртiп, қауiпсiздiк, құқықтық, сот, қылмыстық-атқару қызметi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11 736 217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2 854 022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2 854 022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2 169 473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8 584 475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8 033 867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бiлiм беру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7 570 312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550 608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550 608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мекемелері үшiн оқулықтар мен оқу-әдiстемелiк кешендерді сатып алу және жеткiзу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905 599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1 481 703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744 460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744 460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744 460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667 535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667 535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609 997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739 680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990 138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964 556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385 127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385 127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579 429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579 429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2 577 182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2 577 182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2 577 182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2 123 456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ел ішінде сатудан түсетін түсімдер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-88 363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419/53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Екібастұз қалалық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1048"/>
        <w:gridCol w:w="675"/>
        <w:gridCol w:w="6230"/>
        <w:gridCol w:w="36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20 605 327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19 797 759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5 954 416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1 987 244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3 967 172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3 176 878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3 176 878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8 776 835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6 925 820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1 195 972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653 160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1 834 630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1 675 018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117 601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бизнесіне салық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188 383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137 408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137 408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117 725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68 725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501 460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501 460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874"/>
        <w:gridCol w:w="1345"/>
        <w:gridCol w:w="1345"/>
        <w:gridCol w:w="4796"/>
        <w:gridCol w:w="30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20 375 012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478 413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тәртiп, қауiпсiздiк, құқықтық, сот, қылмыстық-атқару қызметi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11 922 476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2 894 944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2 894 944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2 202 746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692 198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8 723 593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8 165 693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бiлiм беру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7 694 781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470 912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557 900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557 900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мекемелері үшiн оқулықтар мен оқу-әдiстемелiк кешендерді сатып алу және жеткiзу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916 739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639 642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639 642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1 279 675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707 589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707 589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269 391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618 314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175 147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773 709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601 463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601 463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601 463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950 681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924 949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522 872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522 872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3 022 841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3 022 841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3 022 841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2 563 286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459 555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ел ішінде сатудан түсетін түсімдер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-237 711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419/53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жоғары тұрған бюджеттерден бөлінген,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949"/>
        <w:gridCol w:w="3136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мақсаты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15 111 933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трансферттер барлығы: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2 550 777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ағымдағы трансферттер: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 ағымдағы және күрделі сипаттағы шығыстарға, соның ішінде: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423 166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бастауыш сынып оқушыларын ыстық тамақпен қамтамасыз етуге (1-4 сыныптары үшін)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мектептерді жаңа модификациялы кабинеттермен жабдықтауға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мектептерді компьютерлік техникамен жаңартуға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күрделі жөндеуге арналған жобалық-сметалық құжаттама әзірлеу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білім беру жүйесінде жақсы көрсеткіштері үшін облыс әкімінің грантын тағайындауға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2017 - 2021 жылдарға арналған "Еңбек" Мемлекеттік бағдарламасы шеңберінде еңбек нарығын дамытуға бағытталған іс-шараларды іске асыруға, соның ішінде: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қысқа мерзімді кәсіби оқыту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тұрғын үйді жалдау (жалға алу) бойынша шығыстарды өтеуге және коммуналдық қызметтерді төлеуге субсидия беру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бруцеллез ауруына шалдыққан, санитариялық союға жіберілетін ауыл шаруашылығы малдарының құнын өтеу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саласында іс-шараларды өткізуге, соның ішінде: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жылу жүйесін күрделі жөндеуге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ауылдық елді мекендерді сумен жабдықтауды қамтамасыз етуге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басымдықты жобаларын қаржыландыру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жолдарына және елді мекендердің көшелеріне күрделі, орташа және ағымдағы жөндеу жүргізуге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даму трансферттері: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1 653 027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496 801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 және (немесе) жайғастыру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реконструкциялау және (немесе) салу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552 307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нысаналы трансферттер барлығы: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12 561 156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нысаналы ағымдағы трансферттер: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4 431 021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орналастыруға, соның ішінде: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мемлекеттік әлеуметтік тапсырысты орналастыру (жартылай стационар жағдайында)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2017 - 2021 жылдарға арналған "Еңбек" Мемлекеттік бағдарламасы шеңберінде еңбек нарығын дамытуға бағытталған іс-шараларды іске асыруға, соның ішінде: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жалақыны ішінара субсидиялауға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-жастар тәжірибесіне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оралмандар мен көшіп келгендерге көшуге субсидия беру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жаңа бизнес идеяларды іске асыруға гранттар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тұрғын үйді жалдау (жалға алу) бойынша шығыстарды өтеуге және коммуналдық қызметтерді төлеуге субсидия беру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қоғамдық жұмыстар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мүгедектердің құқықтарын қамтамасыз ету және өмір сүру сапасын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жөніндегі, соның ішінде: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мүгедектерді міндетті гигиеналық құралдармен қамтамасыз ету нормаларын арттыру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ым тілі маманының көрсетілетін қызметтері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қосалқы техникалық бұйымдар (компенсаторлық) тізілімін кеңейту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жұмысқа орналастыру үшін арнайы жұмыс орындарын құруға жұмыс берушінің шығындарын субсидиялауға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тұрғындарды әлеуметтік қорғау мемлекеттік органдарында арнайы әлеуметтік қызметті ұсынатын қызметкерлердің еңбекақысына үстеме ақы белгілеу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ұйымдарында педагогтардың еңбекақысын ұлғайтуға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педагогтардың еңбекақысын ұлғайтуға, соның ішінде мекемелерде: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957 595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білім беру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914 427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спорт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ұйымдарында педагогтардың біліктілігі санатына үстеме ақы төлеуге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педагогтардың біліктілігі санатына үстеме ақы төлеуге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ұйымдарында жан басына қаржыландыруды байқаудан өткізу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ұйымдарында және мұрағат мекемелерінде басқару және негізгі персоналдың ерекше еңбек жағдайы үшін лауазымдық жалақысына үстеме ақы белгілеуге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басымдықты жобаларын қаржыландыру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2020 - 2021 жылдарға арналған Жұмыспен қамту жол картасы шеңберінде инфрақұрылымды және тұрғын үй-коммуналдық шаруашылықты дамыту есебінен жұмыспен қамтуды қамтамасыз етуге, соның ішінде: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1 033 854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объектілерін жөндеу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 объектілерін жөндеу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жөндеу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 объектілерін жөндеу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920 987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 әлеуметтік пакетке, соның ішінде төтенше жағдайға байланысты азық-түлік-тұрмыстық жиынтықтармен қамтамасыз етуге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даму трансферттері: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6 297 579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1 262 871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жайғастыру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686 370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реконструкциялау және (немесе) салу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1 343 465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1 097 958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моноқалаларда бюджеттік инвестициялық жобаларды іске асыру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1 906 915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шағын және орта бизнес субъектілері үшін салық жүктемесін төмендетуге байланысты шығындарды өтеуге арналған трансферттер: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1 832 556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қосымша білім беруге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етуге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1 515 148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419/53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2"/>
        <w:gridCol w:w="5597"/>
        <w:gridCol w:w="5341"/>
      </w:tblGrid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әкімшілерінің атауы/ бюджеттік кредиттердің мақсаты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346 247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55 671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55 671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 жолаушылар көлiгi және автомобиль жолдары бөлiмі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