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93dd" w14:textId="0f99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Қалқаман ауылдық округінің Ақжол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Қалқаман ауылдық округі әкімінің 2020 жылғы 20 наурыздағы № 1-03/02 шешімі. Павлодар облысының Әділет департаментінде 2020 жылғы 26 наурызда № 6765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Қалқаман ауылдық округінің Ақжол ауылы тұрғындарының пікірін ескере отырып және 2019 жылғы 13 желтоқсандағы облыстық ономастика комиссиясының қорытындысы негізінде, Қалқаман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Қалқаман ауылдық округінің Ақжол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"Тельман" көшесі "Бірлік"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"Куйбышев" көшесі "Ертіс"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"Лихачев" көшесі "Атамекен"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"Клубная" көшесі "Аққу"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"Лермонтов" көшесі "Малайсары батыр"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"Жеңіс"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Қалқаман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