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5915" w14:textId="7b75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2020 жылғы 23 қыркүйектегі № 1782/6 қаулысы. Павлодар облысының Әділет департаментінде 2020 жылғы 29 қыркүйекте № 6968 болып тіркелді. Күші жойылды - Павлодар облысы Павлодар қаласы әкімдігінің 2024 жылғы 12 ақпандағы № 160/1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- Павлодар облысы Павлодар қаласы әкімдігінің 26.12.2022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50-1-тармағына сәйкес,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қаласы әкімдігінің 26.12.2022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кәсіпкерлік және ауыл шаруашылық бөлімі" мемлекеттік мекемесі заңнамамен белгіленген тәртіпте осы қаулының аумақтық әділет органында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1782/6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орындары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Павлодар қаласы әкімдігінің 21.06.2023 </w:t>
      </w:r>
      <w:r>
        <w:rPr>
          <w:rFonts w:ascii="Times New Roman"/>
          <w:b w:val="false"/>
          <w:i w:val="false"/>
          <w:color w:val="ff0000"/>
          <w:sz w:val="28"/>
        </w:rPr>
        <w:t>№ 829/2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Мәшhүр Жүсіп көшесі, "ELEGANT"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"Managbai Bazar"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sayda ortalygy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"DALA"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Омбы тас жолы, № 85 құрылыстың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"Sulpak"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Айманов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"Ирада"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Нұрсұлтан Назарбаев даңғылы, "Inmart"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көтерме-бөлшек сауда 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Қамзин көшесі, "Шығыс"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Малайсары батыр көшесі, "Сибирь" дүкеніне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№ 170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Павлов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Ткачев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"Inmart"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"Универсальный" жәрмеңке кешенінің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 көшесі, "Алғыс"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"Усолка" шағын ауданындағы тынымбақтың ішінде, спорт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Гагарин атындағы саябақтың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"Металлургтер" 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Жағалау,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шағын ауданындағы тынымбақтың ішінде, балалар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атындағы тынымбақтың ішінде,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 Жүсіп"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