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e701" w14:textId="409e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елді мекендерде жұмыс істейтін денсаулық сақтау, әлеуметтік қамсыздандыру, білім беру, мәдениет, спорт, ветеринария, орман шаруашылығы және ерекше қорғалатын табиғи аумақтар саласындағы мамандарға, сондай-ақ облыстық бюджеттен қаржыландырылатын мемлекеттік ұйымдарда жұмыс істейтін аталған мамандарға жоғарылатылған айлықақылар мен тарифтік мөлшерлемелер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2020 жылғы 11 желтоқсандағы № 539/44 шешімі. Павлодар облысының Әділет департаментінде 2020 жылғы 20 желтоқсанда № 7099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139-бабы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қызметшілер болып табылатын және ауылдық елді мекендерде жұмыс істейтін денсаулық сақтау, әлеуметтік қамсыздандыру, білім беру, мәдениет, спорт, ветеринария, орман шаруашылығы және ерекше қорғалатын табиғи аумақтар саласындағы мамандарға, сондай-ақ облыстық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 мәслихатының сессия төрағасы А. Терентьев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 мәслихатының хатшысы 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