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960cf" w14:textId="e5960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2019 жылғы 11 желтоқсандағы "2020 - 2022 жылдарға арналған облыстық бюджет туралы" № 423/36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2020 жылғы 30 қазандағы № 514/43 шешімі. Павлодар облысының Әділет департаментінде 2020 жылғы 6 қарашада № 7008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Павлодар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мәслихаттың 2019 жылғы 11 желтоқсандағы "2020 - 2022 жылдарға арналған облыстық бюджет туралы" № 423/36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6665 болып тіркелген, 2019 жылғы 19 желтоқсанда Қазақстан Республикасы нормативтік құқықтық актілерінің эталондық бақылау банкінде электрондық түрде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2020 - 2022 жылдарға арналған облыстық бюджет тиісінше 1, 2 және 3-қосымшаларға сәйкес, соның ішінде 2020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248156896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36235346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1462753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176723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210282074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256467260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28379939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37042393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8662454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2757784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2761483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3699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-39448087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39448087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 жылға арналған облыстық бюджетте аудандық (облыстық маңызы бар қалалар) бюджеттеріне нысаналы ағымдағы трансферттер келесі мөлшерлерде қарастырылғаны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2453181 мың теңге – білім беру саласындағы ағымдағы және күрделі сипаттағы шығыстарға;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164383 мың теңге – Нәтижелі жұмыспен қамтуды және жаппай кәсіпкерлікті дамытудың 2017-2021 жылдарға арналған "Еңбек" мемлекеттік бағдарламасы шеңберінде еңбек нарығын дамытуға бағытталған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41445 мың теңге – мүгедек балаларға арнаулы әлеуметтік қызметтер көрсетуге;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116727 мың теңге – 18 жасқа дейінгі мүгедек балаларды тәрбиелеп отырған отбасылардың әлеуметтік төлемдеріне;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541152 мың теңге – коммуналдық шаруашылық саласындағы іс-шаралар өткізуге;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2636 мың теңге – бруцеллез ауруына шалдыққан, санитариялықсоюға жіберілетін ауыл шаруашылығы малдарының құнын иелеріне өтеуге;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2569667 мың теңге – көлік инфрақұрылымының басым жобаларын қаржыландыруға;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1501113 мың теңге – аудандық маңызы бар автомобиль жолдарына және елді мекендердің көшелеріне күрделі, орташа және ағымдағы жөндеу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271146 мың теңге – "Ауыл-Ел бесігі" жобасы шеңберінде ауылдық елді мекендердегі әлеуметтік және инженерлік инфрақұрылым бойынша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66000 мың теңге – "109" бірыңғай нөмірлі қызметті ұйымдастыруға.";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2020 жылға арналған облыстық бюджетте аудандық (облыстық маңызы бар қалалар) бюджеттеріне нысаналы даму трансферттері келесі мөлшерлерде қарастырылғаны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1934337 мың теңге – білім беру объектілерін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2591303 мың теңге – коммуналдық тұрғын үй қорының тұрғын үйлерін салуға немесе реконструкциялауға;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511096 мың теңге – инженерлік-коммуникациялық инфрақұрылымды дамытуға немесе жайластыруға;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3048410 мың теңге – ауылдық елді мекендерде сумен жабдықтау жүйесін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1135917 мың теңге – сумен жабдықтау және су бұру жүйесін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1026088 мың теңге – жылу-энергетикалық жүйені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105183 мың теңге – коммуналдық шаруашылықты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128656 мың теңге – "Бизнестің жол картасы-2025" бизнесті қолдау мен дамытудың мемлекеттік бағдарламасы шеңберінде индустриялық инфрақұрылымды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94014 мың теңге – спорт объектілерін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159001 мың теңге – Өңірлерді дамытудың 2025 жылға дейінгі бағдарламасы шеңберінде инженерлік инфрақұрылымды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99425 мың теңге – "Ауыл - Ел бесігі" жобасы шеңберінде ауылдық елді мекендердегі әлеуметтік және инженерлік инфрақұрылымдарды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243799 мың теңге – моноқалаларда бюджеттік инвестициялық жобаларды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37787 мың теңге – ауыл шаруашылығы объектілерін дамытуға.";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Аудандық (облыстық маңызы бар қалалар) бюджеттеріне облыстық бағдарламалар бойынша берілетін республикалық бюджеттен ағымдағы нысаналы трансферттердің көлемі 2020 жылға келесі мөлшерлерде белгіленсін: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1435310 мың теңге – мектепке дейінгі білім беру мемлекеттік ұйымдарының мұғалімдеріне еңбекақы ұлғайтуға;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199028 мың теңге – мектепке дейінгі білім беру мемлекеттік ұйымдарының мұғалімдеріне біліктілік санаты үшін қосымша төлемге;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7518276 мың теңге – орта білім беру мемлекеттік ұйымдарының мұғалімдеріне еңбек төлемін ұлғайтуға;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3023710 мың теңге – орта білім беру мемлекеттік ұйымдарының мұғалімдеріне біліктілік санаты үшін қосымша төлемге;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743280 мың теңге – орта білім беру ұйымдарын жан басына қаржыландыруды сынауға;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1752368 мың теңге – мемлекеттік атаулы әлеуметтік көмек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1151845 мың теңге – кепілді әлеуметтік пакетке, оның ішінде төтенше жағдайға байланысты азық-түлік-тұрмыстық жиынтықтармен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216456 мың теңге – үкіметтік емес ұйымдарда мемлекеттік әлеуметтік тапсырыс орналастыруға;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85702 мың теңге – халықты әлеуметтік қорғаудың мемлекеттік ұйымдарында арнайы әлеуметтік қызмет ұсынатын қызметкерлердің еңбекақысына қосымша төлем белгілеуге;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442685 мың теңге – мәдениет ұйымдары мен мұрағат мекемелеріндегі басқарушылық және негізгі персоналдың ерекше еңбек жағдайы үшін лауазымдық жалақысына қосымша төлем белгілеуге;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3321853 мың теңге – көліктік инфрақұрылымның басымдық жобаларын қаржыландыруға;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3683351 мың теңге – Нәтижелі жұмыспен қамту және жаппай кәсіпкерлікті дамытудың 2017-2021 жылдарға арналған "Еңбек" мемлекеттік бағдарламасы шеңберінде жұмыс күші көп өңірлерден көшіп-қонушылар үшін тұрғын үй сатып 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2462287 мың теңге – Нәтижелі жұмыспен қамту және жаппай кәсіпкерлікті дамытудың 2017-2021 жылдарға арналған "Еңбек" мемлекеттік бағдарламасы шеңберінде еңбек нарығын дамытуға бағытталған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407655 мың теңге – мүгедектердің құқықтарын қамтамасыз ету мен тұрмыс сапасын жақсартуға;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10412 мың теңге – мүгедектерді жұмысқа орналастыру үшін арнайы жұмыс орындарын құруға арналған жұмыс берушінің шығындарын субсидиялау;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2409918 мың теңге – "Ауыл-Ел бесігі" жобасы шеңберінде ауылдық елді мекендердегі әлеуметтік және инженерлік инфрақұрылымдар бойынша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7333073 мың теңге – шағын және орта бизнес субъектілері үшін салық жүктемесін төмендетуге байланысты шығындарды өтеуге;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5529368 мың теңге – 2020 - 2021 жылдарға арналған Жұмыспен қамту жол картасы шеңберінде инфрақұрылымды және тұрғын үй-коммуналдық шаруашылықты дамыту есебінен жұмыспен қамтуды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1528200 мың теңге – Қазақстан Республикасында төтенше жағдай режимінде коммуналдық қызметтерге ақы төлеу бойынша халықтың төлемдерін өтеуге.";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Аудандық (облыстық маңызы бар қала) бюджеттеріне облыстық бағдарламалар бойынша берілетін республикалық бюджеттен нысаналы даму трансферттерінің көлемі 2020 жылға келесі мөлшерлерде белгіленсін: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838276 мың теңге – "Ауыл - Ел бесігі" жобасы шеңберінде ауылдық елді мекендердегі әлеуметтік инфрақұрылымды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10907719 мың теңге – ауылдық елді мекендерде сумен жабдықтау жүйесін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6709811 мың теңге – сумен жабдықтау және су бұру жүйесін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2946133 мың теңге – коммуналдық тұрғын үй қорындағы тұрғын үй салуға немесе реконструкциялауға;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3035112 мың теңге – инженерлік-коммуникациялық инфрақұрылымды дамытуға немесе орналастыруға;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1105000 мың теңге – Өңірлерді дамытудың 2025 жылға дейінгі бағдарламасы шеңберінде инженерлік инфрақұрылымды дамытуға;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2095429 мың теңге – моноқалаларда бюджеттік инвестициялық жобаларды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335765 мың теңге – жылу энергетика жүйесін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3879542 мың теңге – 2020 - 2021 жылдарға арналған Жұмыспен қамту жол картасы шеңберінде инфрақұрылымды және тұрғын үй-коммуналдық шаруашылықты дамыту есебінен жұмыспен қамтуды қамтамасыз етуге.";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облыстық мәслихаттың экономика және бюджет жөніндегі тұрақты комиссиясына жүктелсін.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облыстық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Бугубаев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облыстық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514/43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423/36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</w:t>
      </w:r>
      <w:r>
        <w:br/>
      </w:r>
      <w:r>
        <w:rPr>
          <w:rFonts w:ascii="Times New Roman"/>
          <w:b/>
          <w:i w:val="false"/>
          <w:color w:val="000000"/>
        </w:rPr>
        <w:t>(өзгерiстермен)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248 156 896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36 235 346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12 007 866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8 960 207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8 217 781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8 217 781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16 009 699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15 989 699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бюджеттен берiлген кредиттер бойынша сыйақылар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210 282 074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47 654 283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47 654 283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162 627 791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162 627 791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256 467 260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 және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қойнауын пайдалану, қоршаған орта және су ресурстары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 және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даярлығы және азаматтық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дайындау және облыстық ауқымдағы аумақтық қорғанысы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мен төтенше жағдайлардың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даярлығы және азаматтық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жұмылдыру даярлығы және азаматтық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8 867 323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8 867 323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8 867 323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40 875 033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8 874 249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7 132 659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4 757 719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туризмді және спортты дамыту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9 636 291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16 362 942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19 237 247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13 008 561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бойынша лизинг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4 409 211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12 622 875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Тірек-қозғалу аппаратының қызметі бұзылған балаларға арналған мемлекеттік медициналық-әлеуметтік мекемелерде (ұйымдарда), арнаулы әлеуметтік қызметтер көрсету орталықтарында, әлеуметтік қызмет көрсету орталықтарында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6 973 173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бағытталған, ағымдағы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еңбек қатынастарын реттеу саласында мемлекеттік саясатты іске асыру бойынша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15 718 382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15 258 911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15 211 503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12 237 777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туризмді және спортты дамыту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 және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туризмді және спортты дамыту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 және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ішкі, жастар саясаты және діни қызмет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мәдениет, тілдерді дамыту және архив ісі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29 728 243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26 078 826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26 078 826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 (биотермиялық шұңқырларды) салуды, реконструкциялауды ұйымдастыру және оларды күтіп-ұстауды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залалсыздандыру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субъектілерінің қарыздарын кепілдендіру мен сақтандыру шеңберінде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5 879 854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қала құрылысын және жерді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және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өңірлік тұрақтандыру қорларын қалыптастыру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34 605 366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34 605 366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34 528 457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30 730 026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18 098 252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коммуникациялар саласындағы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13 103 708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9 592 831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қызметтерді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сауданы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индустриялық-инновациялық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54 516 348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54 516 348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54 516 348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39 520 152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бюджеттерге, республикалық маңызы бар қалалардың, астана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жағдайда,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28 379 939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21 989 916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21 989 916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14 080 765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14 080 765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5 298 607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5 298 607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туризмді және спортты дамыту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11 290 576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11 290 576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тұрғын үй жобалауға және салуға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кондоминиум объектілерінің ортақ мүлкіне күрделі жөндеу жүргізуге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-39 448 087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39 448 087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7 846 831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7 846 831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7 846 831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1 092 441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514/43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423/36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</w:t>
      </w:r>
      <w:r>
        <w:br/>
      </w:r>
      <w:r>
        <w:rPr>
          <w:rFonts w:ascii="Times New Roman"/>
          <w:b/>
          <w:i w:val="false"/>
          <w:color w:val="000000"/>
        </w:rPr>
        <w:t>(өзгерiстермен)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146 551 376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40 615 284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12 564 802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12 087 002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10 525 359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10 525 359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17 525 123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17 459 841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бюджеттен берiлген кредиттер бойынша сыйақылар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105 753 443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50 780 690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50 780 690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54 972 753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54 972 753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146 096 254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 және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қойнауын пайдалану, қоршаған орта және су ресурстары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 және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даярлығы және азаматтық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дайындау және облыстық ауқымдағы аумақтық қорғанысы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даярлығы және азаматтық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жұмылдыру даярлығы және азаматтық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18 444 506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туризмді және спортты дамыту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8 731 389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8 301 853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7 988 316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Тірек-қозғалу аппаратының қызметі бұзылған балаларға арналған мемлекеттік медициналық-әлеуметтік мекемелерде (ұйымдарда), арнаулы әлеуметтік қызметтер көрсету орталықтарында, әлеуметтік қызмет көрсету орталықтарында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еңбек қатынастарын реттеу саласында мемлекеттік саясатты іске асыру бойынша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7 768 331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туризмді және спортты дамыту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 және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туризмді және спортты дамыту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 және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ішкі, жастар саясаты және діни қызмет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мәдениет, тілдерді дамыту және архив ісі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12 826 535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11 895 613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11 895 613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 (биотермиялық шұңқырларды) салуды, реконструкциялауды ұйымдастыру және оларды күтіп-ұстауды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қала құрылысын және жерді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және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коммуникациялар саласындағы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43 250 467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42 582 148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сауданы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индустриялық-инновациялық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-7 901 717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8 047 717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8 047 717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8 047 717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-8 074 682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5 951 737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2 122 945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514/43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423/36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облыстық бюджет</w:t>
      </w:r>
      <w:r>
        <w:br/>
      </w:r>
      <w:r>
        <w:rPr>
          <w:rFonts w:ascii="Times New Roman"/>
          <w:b/>
          <w:i w:val="false"/>
          <w:color w:val="000000"/>
        </w:rPr>
        <w:t>(өзгерiстермен)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146 572 187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42 454 695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13 189 703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12 688 046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11 038 175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11 038 175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18 226 817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18 158 271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бюджеттен берiлген кредиттер бойынша сыйақылар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103 941 204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51 588 901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51 588 901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52 352 303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52 352 303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140 488 770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 және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қойнауын пайдалану, қоршаған орта және су ресурстары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 және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даярлығы және азаматтық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дайындау және облыстық ауқымдағы аумақтық қорғанысы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даярлығы және азаматтық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жұмылдыру даярлығы және азаматтық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18 906 819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7 286 254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туризмді және спортты дамыту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9 047 588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8 287 447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Тірек-қозғалу аппаратының қызметі бұзылған балаларға арналған мемлекеттік медициналық-әлеуметтік мекемелерде (ұйымдарда), арнаулы әлеуметтік қызметтер көрсету орталықтарында, әлеуметтік қызмет көрсету орталықтарында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еңбек қатынастарын реттеу саласында мемлекеттік саясатты іске асыру бойынша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8 057 299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4 647 519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туризмді және спортты дамыту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4 647 519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 және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туризмді және спортты дамыту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 және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ішкі, жастар саясаты және діни қызмет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мәдениет, тілдерді дамыту және архив ісі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11 270 881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11 270 881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 (биотермиялық шұңқырларды) салуды, реконструкциялауды ұйымдастыру және оларды күтіп-ұстауды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қала құрылысын және жерді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және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коммуникациялар саласындағы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36 375 228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36 375 228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сауданы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индустриялық-инновациялық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-1 595 793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-7 397 053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5 628 294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1 768 759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