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2ba690" w14:textId="82ba69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Павлодар облысы әкімдігінің азаматтық хал актілерін тіркеу саласындағы кейбір қаулыларының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Павлодар облыстық әкімдігінің 2020 жылғы 10 шілдедегі № 149/3 қаулысы. Павлодар облысының Әділет департаментінде 2020 жылғы 13 шілдеде № 6856 болып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27-бабына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2016 жылғы 6 сәуірдегі "Құқықтық актілер туралы" Заңының 46-бабы </w:t>
      </w:r>
      <w:r>
        <w:rPr>
          <w:rFonts w:ascii="Times New Roman"/>
          <w:b w:val="false"/>
          <w:i w:val="false"/>
          <w:color w:val="000000"/>
          <w:sz w:val="28"/>
        </w:rPr>
        <w:t>2-тармағының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4) тармақшасына сәйкес Павлодар облысының әкімдігі ҚАУЛЫ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Осы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Павлодар облысы әкімдігінің кейбір қаулыларының күші жойылды деп танылсын.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"Павлодар облысы әкімінің аппараты" мемлекеттік мекемесі заңнамамен белгіленген тәртіпте: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осы қаулының аумақтық әділет органында мемлекеттік тіркелуін;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осы қаулыны Павлодар облысы әкімдігінің интернет-ресурсында орналастыруды қамтамасыз етсін.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облыс әкімі аппаратының басшысы Н. Ш. Дүйсенбиновке жүктелсін.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 алғашқы ресми жарияланған күнінен кейін күнтізбелік он күн өткен соң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Павлодар облысының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Скаков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 облысы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әкімдігінің 2020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шілдесі № 149/3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қаулысына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bookmarkStart w:name="z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Павлодар облысы әкімдігінің күші жойылған кейбір қаулыларының тізбесі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Павлодар облысы әкімдігінің 2015 жылғы 17 шілдедегі "Азаматтық хал актілерін тіркеу саласында мемлекеттік көрсетілетін қызметтер регламенттерін бекіту туралы" № 216/7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4672 болып тіркелген, 2015 жылғы 4 қыркүйекте "Регион.kz" газетінде жарияланған).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Павлодар облысы әкімдігінің 2016 жылғы 25 ақпандағы "Павлодар облысы әкімдігінің 2015 жылғы 17 шілдедегі "Азаматтық хал актілерін тіркеу саласында мемлекеттік көрсетілетін қызметтер регламенттерін бекіту туралы" № 216/7 қаулысына өзгерістер енгізу туралы" № 80/2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5034 болып тіркелген, 2016 жылғы 12 сәуірде "Әділет" ақпараттық-құқықтық жүйесінде жарияланған).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Павлодар облысы әкімдігінің 2016 жылғы 27 шілдедегі "Павлодар облысы әкімдігінің 2015 жылғы 17 шілдедегі "Азаматтық хал актілерін тіркеу саласында мемлекеттік көрсетілетін қызметтер регламенттерін бекіту туралы" № 216/7 қаулысына өзгеріс енгізу туралы" № 242/6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5221 болып тіркелген, 2016 жылғы 5 қыркүйекте "Әділет" ақпараттық-құқықтық жүйесінде жарияланған).</w:t>
      </w:r>
    </w:p>
    <w:bookmarkEnd w:id="8"/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Павлодар облысы әкімдігінің 2016 жылғы 20 желтоқсандағы "Павлодар облысы әкімдігінің 2015 жылғы 17 шілдедегі "Азаматтық хал актілерін тіркеу саласында мемлекеттік көрсетілетін қызметтер регламенттерін бекіту туралы" № 216/7 қаулысына өзгерістер енгізу туралы" № 374/8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5353 болып тіркелген, 2017 жылғы 7 ақпанда Қазақстан Республикасы нормативтік құқықтық актілерінің эталондық бақылау банкінде жарияланған).</w:t>
      </w:r>
    </w:p>
    <w:bookmarkEnd w:id="9"/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Павлодар облысы әкімдігінің 2017 жылғы 10 тамыздағы "Павлодар облысы әкімдігінің 2015 жылғы 17 шілдедегі "Азаматтық хал актілерін тіркеу саласында мемлекеттік көрсетілетін қызметтер регламенттерін бекіту туралы" № 216/7 қаулысына өзгерістер мен толықтырулар енгізу туралы" № 238/5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5623 болып тіркелген, 2017 жылғы 27 қыркүйекте Қазақстан Республикасы нормативтік құқықтық актілерінің эталондық бақылау банкінде жарияланған).</w:t>
      </w:r>
    </w:p>
    <w:bookmarkEnd w:id="10"/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Павлодар облысы әкімдігінің 2018 жылғы 14 наурыздағы "Павлодар облысы әкімдігінің 2015 жылғы 17 шілдедегі "Азаматтық хал актілерін тіркеу саласында мемлекеттік көрсетілетін қызметтер регламенттерін бекіту туралы" № 216/7 қаулысына өзгерістер енгізу туралы" № 94/2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5931 болып тіркелген, 2018 жылғы 6 сәуірде Қазақстан Республикасы нормативтік құқықтық актілерінің эталондық бақылау банкінде жарияланған).</w:t>
      </w:r>
    </w:p>
    <w:bookmarkEnd w:id="11"/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Павлодар облысы әкімдігінің 2019 жылғы 14 қазандағы "Павлодар облысы әкімдігінің 2015 жылғы 17 шілдедегі "Азаматтық хал актілерін тіркеу саласында мемлекеттік көрсетілетін қызметтер регламенттерін бекіту туралы" № 216/7 қаулысына өзгерістер енгізу туралы" № 295/2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6581 болып тіркелген, 2019 жылғы 24 қазанда Қазақстан Республикасы нормативтік құқықтық актілерінің эталондық бақылау банкінде жарияланған).</w:t>
      </w:r>
    </w:p>
    <w:bookmarkEnd w:id="12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