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3c82e" w14:textId="bf3c8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жылға арналған субсидияланатын пестицидтердің тізбесін және субсидиялар нормаларын, сондай-ақ пестицидтерді субсидиялауға бюджеттік қаражат көлемдерін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2020 жылғы 22 мамырдағы № 108/2 қаулысы. Павлодар облысының Әділет департаментінде 2020 жылғы 25 мамырда № 6834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3 шілдедегі "Өсімдіктерді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1-1) тармақшасына, Қазақстан Республикасы Ауыл шаруашылығы министрінің 2020 жылғы 30 наурыздағы № 107 бұйрығымен бекітілген Өсімдік шаруашылығы өнімінің шығымдылығы мен сапасын арттыруды субсидиялау қағидасының </w:t>
      </w:r>
      <w:r>
        <w:rPr>
          <w:rFonts w:ascii="Times New Roman"/>
          <w:b w:val="false"/>
          <w:i w:val="false"/>
          <w:color w:val="000000"/>
          <w:sz w:val="28"/>
        </w:rPr>
        <w:t>78-тармағына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2020 жылға арналған субсидияланатын пестицидтер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пестицидтердің 1 литріне (килограмына, грамына, данасына) арналған субсидиялар нормалары, сондай-ақ пестицидтерді субсидиялауға 2 688 897 000 (екі миллиард алты жүз сексен сегіз миллион сегіз жүз тоқсан жеті мың) теңге мөлшерінде бюджеттік қаражат көлемдері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облысының ауыл шаруашылығы басқармасы" мемлекеттік мекемесі заңнамамен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аумақтық әділет органында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Павлодар облысы әкімдігінің интернет-ресурсында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А. Қ. Байхановқа жүктелсiн.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108/2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пестицидтер тізбесі және пестицидтердің</w:t>
      </w:r>
      <w:r>
        <w:br/>
      </w:r>
      <w:r>
        <w:rPr>
          <w:rFonts w:ascii="Times New Roman"/>
          <w:b/>
          <w:i w:val="false"/>
          <w:color w:val="000000"/>
        </w:rPr>
        <w:t>1 литріне (килограмына, грамына, данасына)</w:t>
      </w:r>
      <w:r>
        <w:br/>
      </w:r>
      <w:r>
        <w:rPr>
          <w:rFonts w:ascii="Times New Roman"/>
          <w:b/>
          <w:i w:val="false"/>
          <w:color w:val="000000"/>
        </w:rPr>
        <w:t>арналған субсидиялар нормалары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Тізбесі жаңа редакцияда - Павлодар облысы әкімдігінің 11.11.2020 </w:t>
      </w:r>
      <w:r>
        <w:rPr>
          <w:rFonts w:ascii="Times New Roman"/>
          <w:b w:val="false"/>
          <w:i w:val="false"/>
          <w:color w:val="ff0000"/>
          <w:sz w:val="28"/>
        </w:rPr>
        <w:t>№ 240/5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7"/>
        <w:gridCol w:w="5491"/>
        <w:gridCol w:w="1664"/>
        <w:gridCol w:w="3618"/>
      </w:tblGrid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Пестицидтердің топтары бойынша әсерлі зат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 (литр, килограмм)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Пестицидтің (аналогтың) 1 литріне (килограмына) арналған субсидиялар нормасы,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Диметиламин, калий және натрий тұздары түріндегі МЦПА қышқылдары, 500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суда еритін концентрат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және натрий тұздары қоспасы түріндегі МЦПА қышқылы, 300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суда еритін концентрат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түріндегі 2,4-Д қышқылы, 344 грамм литріне + диметиламин тұзы түріндегі дикамба қышқылы, 120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Диамакс, сулы ерітінді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357 грамм литріне + дикамба, 124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сулы ерітінді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Стриг экстра 480, сулы ерітінді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72 % сулы ерітінді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Диамин, 72 % сулы ерітінді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Стриг, 72 % сулы ерітінді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Пилар 2,4-Д, 72 % сулы ерітінді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860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Прогресс 860, сулы ерітінді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300 грамм литріне + флорасулам, 5,35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Ассолюта, майлы концентрат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350 грамм литріне + флорасулам, 7,4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суспензиялы эмульсия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грамм литріне + клопиралид, 40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Клопэфир,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грамм литріне + флорасулам, 7,4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эмульсия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Балерина, суспензиялы эмульсия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Дискатор,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суспензиялы эмульсия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суспензиялы эмульсия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452,42 грамм литріне + флорасулам, 6,25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Праймур, суспензиялы эмульсия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1785,5 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эмульсия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қышқылдары, 630 грамм литріне (2,4-Д этилгексил эфирі, 470 грамм литріне) + 2,4-Д қышқылы, 160 грамм литріне (диметиламин тұзы)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супер, эмульсия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тұздары қоспасы түріндегі 2,4-Д қышқылы, 550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 форте, сулы концентрат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қышқылының 2-этилгексил эфирі, 300 грамм литріне + флорасулам, 3,7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Примадонна, суспензиялы эмульсия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қышқылының 2-этилгексил эфирі, 420 грамм литріне + дикамба қышқылының 2-этилгексил эфирі, 60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премиум, эмульсия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90 грамм литріне + күрделі эфир түріндегі 2,4-Д қышқылдары, 510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эмульсия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литр 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500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эмульсия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экстра, эмульсия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қышқылының 2-этилгексил эфирі, 564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Элант,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қышқылының 2-этилгексил эфирі, 564 грамм литріне + метсульфурон-метил, 600 грамм килограмына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Эламет, зауыттық екілік орау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қышқылының 2-этилгексил эфирі, 564 грамм литріне + триасульфурон, 750 грамм килограмына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Биатлон, зауыттық екілік орау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қышқылының 2-этилгексил эфирі, 600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Гроза, 60 % эмульсия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1205,3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Эстет,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қышқылының 2-этилгексил эфирі, 720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Д-Армон-Эфир, 72 % эмульсия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қышқылының 2-этилгексил эфирі, 850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Тауэрспрей, 85 %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1223,5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Эскадрон 70,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1223,5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қышқылының 2-этилгексил эфирі, 905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эмульсия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эмульсия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эмульсия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600, эмульсия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Эфир экстра 905,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Эстер супер,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эмульсия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қышқылының 2-этилгексил эфирі, 950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Зенит, коллоид ерітіндісінің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Клопиралидтің 2-этилгексил эфирі, 500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эмульсия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 килограмына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30349,5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Ланс, сулы ерітінді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грамм килограмына + флорасулам, 150 грамм килограмына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Ланцелот 450, суда ыдырайтын түйіршіктер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Глифосаттың аммоний тұзы, 888 грамм килограмына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Глифосаттың аммоний тұзы, 757 грамм килограмына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Фухуа Глифосат 757,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Трофи,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25 % + МСРА натрий-калий тұзы, 12,5 %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М, 37 % сулы ерітінді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Базагран, 48 % сулы ерітінді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Корсар, суда еритін концентрат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 литріне + имазамокс, 23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Корум, суда еритін концентрат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Галаксифоп-п-метил, 108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Зеллек супер,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эмульсия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Импульс, эмульсия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Галакталт, эмульсия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Гурон,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Рамон супер,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240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Делик 240,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Изопропиламин және калий тұздары түріндегі глифосат, 540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 икстрим, суда еритін концентрат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1160,5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Монолит, сулы ерітінді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Изопропиламин тұзы түріндегі глифосат, 360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*Пассат, сулы ерітінді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Рап, сулы ерітінді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түріндегі глифосат, 480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Пассат 480, сулы ерітінді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түріндегі глифосат, 500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*Тачдаун 500, сулы ерітінді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*Ураган форте 500, сулы ерітінді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түріндегі глифосат, 540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сулы ерітінді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*Спрут экстра, сулы ерітінді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Базука, сулы ерітінді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Глифат 540, сулы ерітінді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Напалм, сулы ерітінді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түріндегі глифосат, 600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Рап 600, сулы ерітінді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*Жойкын мега, 60 % сулы ерітінді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қышқылы, 500 грамм литріне + дикват, 35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сулы ерітінді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240 грамм литріне + 2,4-Д қышқылы, 160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 24, суда еритін концентрат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Валсаглиф, сулы ерітінді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Глифос, сулы ерітінді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Жойкын, сулы ерітінді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Торнадо, сулы ерітінді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Глифос премиум, сулы ерітінді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45 % сулы ерітінді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сулы ерітінді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*Торнадо 500, сулы ерітінді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сулы ерітінді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*Раундап экстра, 54 % сулы ерітінді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сулы ерітінді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Смерч, сулы ерітінді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Терекс, сулы ерітінді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*Торнадо 540, сулы ерітінді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голд, 54 % сулы ерітінді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Хит, сулы ерітінді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Триумф мастер, сулы ерітінді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грамм килограмына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дара, 75 %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 килограмына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770 грамм килограмына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глюфосинаты, 150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*Баста, 15 % сулы ерітінді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глюфосинаты, 200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сулы ерітінді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 литріне + никосульфурон, 50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Милагро плюс 270, майлы дисперсия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 литріне + 2,4-Д, 357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480, сулы ерітінді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360 грамм литріне + хлорсульфурон қышқылы, 22,2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Фенизан, сулы ерітінді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480, сулы ерітінді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Дианат, 48 % сулы ерітінді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 килограмына + трибенурон-метил, 120 грамм килограмына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Мезомакс,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грамм килограмына + метсульфурон-метил, 28 грамм килограмына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супер,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 килограмына + триасульфурон, 41 грамм килограмына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Линтур 70, суда ыдырайтын түйіршіктер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түріндегі дикамба қышқылы, 480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Мономакс, сулы ерітінді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*Суховей, сулы ерітінді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Реглон супер 150, сулы ерітінді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Тонгара, сулы ерітінді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*Реглон форте 200, сулы ерітінді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Хитон, сулы ерітінді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Диметенамид, 720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Фронтьер оптима, 72 % эмульсия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диметиламин тұзы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75 % суда еритін концентрат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сулы ерітінді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Парадокс, суда еритін концентрат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 килограмына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Паладин, суда ыдырайтын түйіршіктер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 литріне + имазапир, 7,5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2,4 % суда еритін концентрат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2803,5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суда еритін концентрат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 литріне + имазапир, 15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4,8 % суда еритін концентрат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5357,1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Каптора, 4,8 % суда еритін концентрат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5357,1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4,8 % суда еритін концентрат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 килограмына + имазапир, 150 грамм килограмына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35 грамм литріне + квинмерак, 250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Нопасаран ультра, суспензия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сулы суспензиялы концентрат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Легомин, 4 % сулы ерітінді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4 % сулы ерітінді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Грейдер, сулы гликольді ерітінді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50 грамм литріне + имазапир, 20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майлы концентрат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Агура, 10 % сулы концентрат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Лигр, суда еритін концентрат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Пивот, 10 % сулы концентрат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Тапир, 10 % сулы концентрат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сулы концентрат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 килограмына + хлоримурон-этил, 150 грамм килограмына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 литріне + 2,4-Д қышқылының 2-этилгексил эфирі, 430 грамм литріне + мефенпир-диэтил (антидот), 25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Мушкет Плюс, майлы дисперсия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11,3 грамм килограмына + тиенкарбазон-метил, 22,5 грамм килограмына + мефенпир-диэтил (антидот), 135 грамм килограмына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Велосити пауэр, суда ыдырайтын түйіршіктер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25 грамм литріне + амидосульфурон, 100 грамм литріне + мефенпир-диэтил (антидот), 250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Секатор турбо, майлы дисперсия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Фацет кс, 25 % суспензиялы концентрат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Рисулам 250, суспензия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Сонделект, эмульсия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Селект,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 литріне + галоксифоп-п-метил, 80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Квикстеп, эмульсияның майлы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эмульсия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эмульсия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эмульсия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Эфес,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Стимул,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эмульсия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эмульсия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Выбор,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 литріне + клоквинтоцет-мексил (антидот), 60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эмульсия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Топик супер 240,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майлы-сулы эмульсия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эмульсия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Варяг,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 литріне + клоксинтоцет-мексил (антидот), 20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Горизон 080,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Горизон 080 БФ,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эмульсия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 8 %, эмульсия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150 грамм килограмына + трибенурон-метил, 48 грамм килограмына + флорасулам, 16 грамм килограмына + клоквинтосет-мексил (антидот), 37,5 грамм килограмына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Композит, жібитін ұнтақ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Калиф 480,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 литріне + флуроксипир, 15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Репер, коллоид ерітіндісінің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сулы ерітінді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4687,5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сулы ерітінді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4687,5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Максимус, сулы ерітінді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4687,5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сулы ерітінді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 килограмына + амидосульфурон, 250 грамм килограмына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 килограмына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9231,5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гранд,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9231,5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Виртуоз,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9231,5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9231,5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Питон гранд,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9231,5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экстра, суда еритін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9231,5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Спирит,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9231,5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9231,5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Хакер, суда еритін түйіршіктер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9231,5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9231,5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 литріне + никосульфурон, 30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Элюмис 105, майлы дисперсия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 литріне + измазамокс, 25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Дионис, суспензия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Нопасаран, 40 % суспензия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400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Бутизан, 40 % суспензия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прима, 96 % эмульсия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сулы суспензиялы концентрат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коллоид ерітіндісінің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наноэмульсия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Зенкор ультра, суспензия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Линкор, суспензия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 килограмына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Баргузин, 70 %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5462,5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жібитін ұнтақ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5462,5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жібитін ұнтақ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125 грамм килограмына + трибенурон-метил, 625 грамм килограмына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300 грамм килограмына + трибенурон-метил, 450 грамм килограмына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391 грамм килограмына + трибенурон-метил, 261 грамм килограмына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Эдванс,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34609,5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600 грамм килограмына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60 %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60 %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Зингер, жібитін ұнтақ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жібитін ұнтақ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Меццо, 60 %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Монитор,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Родар, 60 % жібитін ұнтақ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60 %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суда еритін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350 грамм литріне + пиклорам, 150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Горгон, суда еритін концентрат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367 грамм литріне + клопиралид, 124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сулы ерітінді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500 грамм литріне + клопиралид, 100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гранд, эмульсия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2777,5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эмульсия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 килограмына + тифенсульфурон-метил, 150 грамм килограмына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грамм килограмына + тифенсульфурон-метил, 125 грамм килограмына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750 грамм килограмына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Хорс,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 Е, эмульсия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эмульсия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Готрил, 24 % эмульсия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эмульсия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эмульсия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Стомп, 33 % эмульсия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Стоп, 33 % эмульсия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Калкан,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Старт, 35 %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Рейнбоу 25 ОД, майлы дисперсия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13,33 грамм литріне + цигалофоп бутил, 100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Топшот 113, майлы дисперсия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 литріне + клоквинтосет-мексил (антидот), 11,25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Аксиал 045,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 литріне + клоквинтосет-мексил (антидот), 12,5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эмульсия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грамм литріне + клоквинтосет-мексил (антидот), 90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Мерит 45, майлы дисперсия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грамм литріне + пирибензоксим, 20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Солито 320,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суспензиялы концентрат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50 % суспензиялы концентрат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50 % суспензиялы концентрат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суспензия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500 грамм килограмына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Керб W, жібитін ұнтақ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Боксер 800,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Просульфурон, 750 грамм килограмына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75,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 килограмына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Кассиус, суда еритін ұнтақ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35640,0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Ромул,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35640,0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Римкорн, суда еритін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35640,0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Титус, 25 % құрғақ аққыш суспензия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35640,0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Римус, 25 %,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 килограмына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Эскудо,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 312,5 грамм литріне + тербутилазин 187,5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суспензия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Эрудит, суспензиялы эмульсия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960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Симба,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эмульсия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эмульсия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 килограмына + метсульфурон-метил, 70 грамм килограмына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37607,0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Канонир дуо, құрғақ аққыш суспензия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545 грамм килограмына + метсульфурон-метил, 164 грамм килограмына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750 грамм килограмына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Трибенурон-метил, 375 грамм килограмына + тифенсульфурон-метил, 375 грамм килограмына 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450 грамм килограмына + амидосульфурон, 210 грамм килограмына + флорасулам, 90 грамм килограмына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 килограмына + тифенсульфурон-метил, 250 грамм килограмына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 килограмына + амидосульфурон, 250 грамм килограмына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563 грамм килограмына + флорасулам, 187 грамм килограмына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42977,5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625 грамм килограмына + метсульфурон-метил, 185 грамм килограмына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670 грамм килограмына + тифенсульфурон-метил, 80 грамм килограмына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 килограмына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Моерстар, 75 % құрғақ аққыш суспензия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Галлантный, 75 % құрғақ аққыш суспензия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про,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Громстор, 75 %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Москит,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Мустанг, 75 %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Сталкер,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Трибун, құрғақ аққыш суспензия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Трифлусульфурон-метил, 500 грамм килограмына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Трифлусульфурон-метил, 750 грамм килограмына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 литріне + мефенпир-диэтил (антидот), 75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грант, эмульсия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2624,1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супер, 7,5 % майлы-сулы эмульсия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2624,1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Ягуар, майлы-сулы эмульсия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2624,1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Злакосупер, 7,5 % майлы-сулы эмульсия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2624,1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Супер, 7,5 % майлы-сулы эмульсия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 литріне + тиенкарбазон-метил, 7,5 грамм литріне + мефенпир-диэтил (антидот), 30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Велосити супер,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 литріне + клоквинтоцет-мексил (антидот), 70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Смарагд форте,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 литріне + клоквинтоцет-мексил (антидот), 50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майлы-сулы эмульсия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200 грамм литріне + клоквинтоцет-мексил (антидот), 40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2.0, эмульсия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 литріне + мефенпир-диэтил (антидот), 27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10 % эмульсия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2455,5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супер, эмульсия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2455,5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10 % эмульсия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2455,5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сулы эмульсия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 литріне + фенхлоразол-этил (антидот), 30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10 % эмульсия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 литріне + фенхлоразол-этил (антидот), 50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Рысь супер, 10 %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10 % эмульсия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110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Фуроре ультра, майлы-сулы эмульсия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 литріне + клоквинтоцет-мексил (антидот), 23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Фокстрот Турбо,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 литріне + мефенпир-диэтил (антидот), 33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Пума Турбо,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 литріне + фенклоразол-этил (антидот), 60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Авецид супер, 12 %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 литріне + клодинафоп-пропаргил, 90 грамм литріне + клоквинтоцет-мексил (антидот), 60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эмульсия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концентрат эмульсии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 литріне + клодинафоп-прапаргил, 90 грамм литріне + клоквинтоцет-мексил (антидот), 72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Скаут форте,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Скаут, майлы-сулы эмульсия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170 грамм литріне + клодинафоп-прапаргил, 48,5 грамм литріне + клоквинтоцет-мексил (антидот), 57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эмульсия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 литріне + клохинтоцет-мексил (антидот), 47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Овсюген супер,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 литріне + фенклоразол-этил (антидот), 35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эмульсия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 литріне + клоквинтоцет-мексил (антидот), 35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Смарагд,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Фабрис, майлы-сулы эмульсия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сулы эмульсия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ультра, майлы-сулы эмульсия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 литріне + нафталді ангидрид (антидот), 125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Грассер, майлы-сулы эмульсия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 литріне + клоквинтосет-мексил (антидот), 40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Ластик экстра,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140 грамм литріне + клоквинтосет-мексил (антидот), 40 грамм литріне 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Кугар форте,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 литріне + клодинафоп-пропаргил, 24 грамм литріне + мефенпир-диэтил (антидот), 30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Арго, микроэмульсия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 литріне + клодинафоп-пропаргил, 60 грамм литріне + клоквинтосет-мексил (антидот), 40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Ластик топ, микрокапсулданған эмульсия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 литріне + клодинафоп-пропагил, 45 грамм литріне + клоквинтосет-мексил (антидот), 34,5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13,5 % эмульсия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эмульсия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Фокстрот экстра, 13,5 %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 литріне + клодинафоп-пропаргил, 60 грамм литріне + клоквинтосет-мексил (антидот), 60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Орикс,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 литріне + клодинафоп-пропаргил, 90 грамм литріне + мефенпир-диэтил (антидот), 44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Тайпан,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 литріне + клоквинтоцет-мексил (антидот), 27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Оцелот,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100, эмульсия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5 грамм литріне + флуроксипир, 50 грамм литріне + күрделі эфир түріндегі 2,4-Д қышқылдары, 410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Дискатор форте,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Фюзилад форте 150,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 килограмына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Эверест, 70 %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Старане премиум 330,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Деметра,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31,5 грамм литріне + йодосульфурон-метил-натрий, 1,0 грамм литріне + тиенкарбазон-метил, 10 грамм литріне + ципросульфамид (антидот), 15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Майстер пауэр, майлы дисперсия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120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Сольвер,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40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эмульсия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Пантера, 4 % эмульсия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Терра, 4 %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Хилер, эмульсияның майлы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Гардиан, эмульсия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Миура,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250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Залп,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50 грамм литріне + имазамокс, 38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Сафари, майлы дисперсия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60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Форвард, эмульсияның майлы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Хлоридазон, 520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Пирамин-турбо, 52 % суспензия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333,75 грамм килограмына + метсульфурон-метил, 333 грамм килограмына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10 % эмульсия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Этаметсульфурон-метил, 750 грамм килограмына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 литріне + фенмедифам, 90 грамм литріне + десмедифам, 70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эмульсия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3859,5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Бицепс гарант,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 литріне + фенмедифам, 91 грамм литріне + десмедифам, 71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Триофен,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грамм литріне + фенмедифам, 63 грамм литріне + десмедифам, 21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мд, эмульсияның майлы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Фенмедифам, 110 грамм литріне + десмедифам, 110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Бетарен 22, эмульсияның майлы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грамм килограмына + тифенсульфурон-метил, 350 грамм килограмына + метсульфурон-метил, 50 грамм килограмына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3,0,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Тидиазурон, 360 грамм литріне + диурон, 180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Авгурон экстра, суспензия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биспирибагі, 400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суспензиялы концентрат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 литріне + бета-циперметрин, 40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Кинфос,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суда еритін концентрат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сулы концентрат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20 % сулы концентрат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Даклоприд, 20 % сулы концентрат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Танрек, суда еритін концентрат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 20 %, сулы концентрат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сулы концентрат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сулы концентрат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Колорадо, суда еритін концентрат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Фаскорд,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1937,5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Фастак, 10 %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1937,5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10 % майлы-сулы суспензиялы концентрат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1937,5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Агроцип, 10 %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1937,5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Цепеллин,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1937,5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Цунами,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 литріне + альфа-циперметрин, 120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Эсперо, суспензия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Торо, 5 %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Петра, 5 %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Каратэ 050,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Каратэ зеон 050, суспензиялы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Гюхарад, 5 %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Лятрин,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240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Герольд, сулы-суспензиялы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Дифлур, 48 % суспензиялы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5580,3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Гарпун, суспензия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5580,3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Диурон, суспензиялы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57 грамм литріне + имидаклоприд, 210 грамм литріне + лямбда-цигалотрин, 105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Агрис, суспензия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210 грамм литріне + бета-цифлутрин, 90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Террано, суспензия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 литріне + лямбда-цигалотрин, 106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Гедеон,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Энжио 247, суспензиялы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Инсект, суспензиялы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200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майлы-сулы суспензиялы концентрат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 литріне + флутриафол, 78 грамм литріне + клотианидин,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Сансэр Комби, суспензия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эмульсия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 супер 100,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Аскум,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Резюме,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Суми-альфа, 5 %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концентрат эмульсии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Фенитротион, 500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Сумитион, 50 %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 литріне + циперметрин, 50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Коуин,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Хлорцирин, 55 %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Нурелл Д,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Комбат 550,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Корвет,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Нукер про,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 литріне + лямбда-цигалотрин, 106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Солам, суспензия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Данадим эксперт,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Би-58 Жаңа, 40 %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Сирокко,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Рогор-С,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 литріне + гамма-цигалотрин, 6,4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Данадим пауер,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250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Актара 250,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 литріне + лямбда-цигалотрин, 50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Борей, суспензиялы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 литріне + имидаклоприд, 100 грамм литріне + клотианидин, 50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Борей нео, суспензиялы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Индосакарб, 150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Авант,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13710,5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Элистер, суспензия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Кораген, суспензия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 килограмына + луфенурон, 400 грамм килограмына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Проклейм фит 450, суда еритін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 килограмына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Ланнат, жібитін ұнтақ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Калипсо, суспензия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50 грамм литріне + хлорпирифос, 500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Цифос 550,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Пиримифос-метил, 500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Актеллик 500,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Децис эксперт,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 литріне + бифентрин, 20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Пиринекс супер,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 килограмына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Моспилан, 20 % еритін ұнтақ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еритін ұнтақ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Гринда, еритін ұнтақ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майлы дисперсия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Флубендиамид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Белт, суспензия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Малатион, 570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Алиот,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Вертимек 018,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5785,5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1,8 % эмульсия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5785,5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эмульсия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Барин,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 литріне + абамектин, 11,4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Оберон Рапид, суспензия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Имидоклоприд, 700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суда ыдырайтын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Имидоклоприд, 200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Имидок, суда еритін концентрат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115 грамм литріне + лямбда-цигалотрин, 106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Декстер, суспензия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 литріне + лямбда-цигалотрин, 150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Эспада 350, суспензиялы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Альверде, суспензия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Диафентиурон, 500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 500, суспензия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 литріне + дельтаметрин, 10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майлы дисперсия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750 грамм килограмына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суда еритін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300 грамм литріне + лямбда-цигалотрин, 15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315, эмульсия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 литріне + имидаклоприд, 120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Мовенто Энерджи, суспензия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Фостиазат, 100 грамм килограмына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Нематорин 10, түйіршіктер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250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Ниссоран, 10 % еритін ұнтақ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 литріне + тебуконазол, 200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коллоид ерітіндісінің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Азоро 400, коллоид ерітіндісінің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Зебра 400,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Самурык 400, коллоид ерітіндісінің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Абрис, 25 %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Тилт 250,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Пропикон,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 литріне + тебуконазол, 317 грамм литріне + флутриафол, 93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Эмити, суспензия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литр 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 , 97 грамм литріне + тебуконазол, 400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Ридель, суспензия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 литріне + тебуконазол, 167 грамм литріне + триадименол, 43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Торрес, суспензия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грамм литріне + триадимефон, 100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Зенон Аэро,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грамм литріне + флутриафол, 117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Сансэр, суспензия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 литріне + флутриафол, 78 грамм литріне + клотианидин, 73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Сансэр Комби, суспензия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 литріне + карбендазим, 50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Варро, суспензия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Скальпель 250, суспензия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2544,6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Клэрити,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2544,6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Триафол 25 %, суспензиялы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2544,6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Удар, суспензия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2544,6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Импакт, 25 % суспензиялы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Эффекто, суспензия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Браво 500, суспензиялы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 литріне + ципроконазол, 80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суспензиялы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8175,0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Скайстар, суспензия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Колосаль,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Царица, майлы-сулы эмульсия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 литріне + флутриафол, 75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Удар форте, суспензия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Пироксистробин, 62,5 грамм литріне + эпоксиконазол, 62,5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Абакус, 12,5 % суспензиялы эмульсия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2818,5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12,5 %, суспензиялы эмульсия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 литріне + эпоксиконазол, 187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Рекс дуо, 49,7 % суспензия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Тиракс дуо, суспензия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300 грамм литріне + флутриафол, 200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Пиксель, суспензия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4962,0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Оптимо, 20 %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 литріне + тебуконазол, 160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Прозаро Квантум,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4982,0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Тилмор, 24 %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Спироксамин, 250 грамм литріне + тебуконазол, 167 грамм литріне + триадименол,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Фалькон, 46 %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 литріне + ципроконазол, 80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Альто супер 330,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 литріне + тебуконазол, 200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микроэмульсия концентраты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 литріне + эпоксиконазол, 160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Сикурс, суспензиялы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Спиртоксамин, 224 грамм литріне + протиоконазол, 53 грамм литріне + тебуконазол, 148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Солигор, эмульсия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 литріне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Кредо, суспензиялы концентраты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* қос мақсаттағы мемлекеттік тіркемесі бар және гербицид пен десикант ретінде қолданылатын препараттар.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