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2abfb" w14:textId="202a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2020 жылғы 7 қыркүйектегі № 465 шешімі. Қостанай облысының Әділет департаментінде 2020 жылғы 15 қыркүйекте № 9450 болып тіркелді. Күші жойылды - Қостанай облысы Федоров ауданы мәслихатының 2023 жылғы 22 қарашадағы № 82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22.11.2023 </w:t>
      </w:r>
      <w:r>
        <w:rPr>
          <w:rFonts w:ascii="Times New Roman"/>
          <w:b w:val="false"/>
          <w:i w:val="false"/>
          <w:color w:val="ff0000"/>
          <w:sz w:val="28"/>
        </w:rPr>
        <w:t>№ 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Федоров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мәслихаттың кейбір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Решетникова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465 шешімімен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"Ардагерлер туралы" 2020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әрi - Заң),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5"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6" w:id="9"/>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bookmarkEnd w:id="9"/>
    <w:bookmarkStart w:name="z17" w:id="10"/>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bookmarkEnd w:id="10"/>
    <w:bookmarkStart w:name="z18" w:id="11"/>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1"/>
    <w:bookmarkStart w:name="z19"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0"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1" w:id="14"/>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bookmarkEnd w:id="14"/>
    <w:bookmarkStart w:name="z22" w:id="15"/>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bookmarkEnd w:id="15"/>
    <w:bookmarkStart w:name="z23" w:id="16"/>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bookmarkEnd w:id="16"/>
    <w:bookmarkStart w:name="z24" w:id="17"/>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7"/>
    <w:bookmarkStart w:name="z25"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көмегі түсініледі.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Федоров ауданы мәслихатының 21.04.2023 </w:t>
      </w:r>
      <w:r>
        <w:rPr>
          <w:rFonts w:ascii="Times New Roman"/>
          <w:b w:val="false"/>
          <w:i w:val="false"/>
          <w:color w:val="00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15.02.2023 бастап туындаған қатынастарғы таратады).</w:t>
      </w:r>
      <w:r>
        <w:br/>
      </w:r>
      <w:r>
        <w:rPr>
          <w:rFonts w:ascii="Times New Roman"/>
          <w:b w:val="false"/>
          <w:i w:val="false"/>
          <w:color w:val="000000"/>
          <w:sz w:val="28"/>
        </w:rPr>
        <w:t>
</w:t>
      </w:r>
    </w:p>
    <w:bookmarkStart w:name="z26" w:id="19"/>
    <w:p>
      <w:pPr>
        <w:spacing w:after="0"/>
        <w:ind w:left="0"/>
        <w:jc w:val="both"/>
      </w:pPr>
      <w:r>
        <w:rPr>
          <w:rFonts w:ascii="Times New Roman"/>
          <w:b w:val="false"/>
          <w:i w:val="false"/>
          <w:color w:val="000000"/>
          <w:sz w:val="28"/>
        </w:rPr>
        <w:t>
      4. Әлеуметтік көмек бір рет және (немесе) мерзімді (ай сайын, жартыжылдықта 1 рет) көрсетіледі.</w:t>
      </w:r>
    </w:p>
    <w:bookmarkEnd w:id="19"/>
    <w:bookmarkStart w:name="z27" w:id="20"/>
    <w:p>
      <w:pPr>
        <w:spacing w:after="0"/>
        <w:ind w:left="0"/>
        <w:jc w:val="both"/>
      </w:pPr>
      <w:r>
        <w:rPr>
          <w:rFonts w:ascii="Times New Roman"/>
          <w:b w:val="false"/>
          <w:i w:val="false"/>
          <w:color w:val="000000"/>
          <w:sz w:val="28"/>
        </w:rPr>
        <w:t>
      5. Жеңіс күні – 9 мамыр мереке күні болып табылады.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Федоров ауданы мәслихатының 21.04.2023 </w:t>
      </w:r>
      <w:r>
        <w:rPr>
          <w:rFonts w:ascii="Times New Roman"/>
          <w:b w:val="false"/>
          <w:i w:val="false"/>
          <w:color w:val="00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15.02.2023 бастап туындаған қатынастарғы таратады).</w:t>
      </w:r>
      <w:r>
        <w:br/>
      </w:r>
      <w:r>
        <w:rPr>
          <w:rFonts w:ascii="Times New Roman"/>
          <w:b w:val="false"/>
          <w:i w:val="false"/>
          <w:color w:val="000000"/>
          <w:sz w:val="28"/>
        </w:rPr>
        <w:t>
</w:t>
      </w:r>
    </w:p>
    <w:bookmarkStart w:name="z28" w:id="21"/>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1"/>
    <w:bookmarkStart w:name="z29" w:id="2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22"/>
    <w:p>
      <w:pPr>
        <w:spacing w:after="0"/>
        <w:ind w:left="0"/>
        <w:jc w:val="both"/>
      </w:pPr>
      <w:r>
        <w:rPr>
          <w:rFonts w:ascii="Times New Roman"/>
          <w:b w:val="false"/>
          <w:i w:val="false"/>
          <w:color w:val="000000"/>
          <w:sz w:val="28"/>
        </w:rPr>
        <w:t>
      1) Ұлы Отан соғысының ардагерлеріне, тұрмыстық қажеттіліктеріне, табыстарын есепке алмай, 10 айлық есептік көрсеткіш мөлшерінде, ай сайын;</w:t>
      </w:r>
    </w:p>
    <w:p>
      <w:pPr>
        <w:spacing w:after="0"/>
        <w:ind w:left="0"/>
        <w:jc w:val="both"/>
      </w:pPr>
      <w:r>
        <w:rPr>
          <w:rFonts w:ascii="Times New Roman"/>
          <w:b w:val="false"/>
          <w:i w:val="false"/>
          <w:color w:val="000000"/>
          <w:sz w:val="28"/>
        </w:rPr>
        <w:t xml:space="preserve">
      2) ардагерлерге және Заңының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тұрмыстық қажеттіліктеріне, табыстарын есепке алмай, 3 айлық есептік көрсеткіш мөлшерінде, ай сайын;</w:t>
      </w:r>
    </w:p>
    <w:p>
      <w:pPr>
        <w:spacing w:after="0"/>
        <w:ind w:left="0"/>
        <w:jc w:val="both"/>
      </w:pPr>
      <w:r>
        <w:rPr>
          <w:rFonts w:ascii="Times New Roman"/>
          <w:b w:val="false"/>
          <w:i w:val="false"/>
          <w:color w:val="000000"/>
          <w:sz w:val="28"/>
        </w:rPr>
        <w:t>
      3) адамның иммун тапшылығы вирусын жұқтырған балаларға, табыстарын есепке алмай, екі еселік ең төменгі күнкөріс деңгейі мөлшерінде, ай сайын;</w:t>
      </w:r>
    </w:p>
    <w:p>
      <w:pPr>
        <w:spacing w:after="0"/>
        <w:ind w:left="0"/>
        <w:jc w:val="both"/>
      </w:pPr>
      <w:r>
        <w:rPr>
          <w:rFonts w:ascii="Times New Roman"/>
          <w:b w:val="false"/>
          <w:i w:val="false"/>
          <w:color w:val="000000"/>
          <w:sz w:val="28"/>
        </w:rPr>
        <w:t>
      4)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 жоғары білім (бұдан әрі - білім) алушы тұлғаларға, оның ішінде:</w:t>
      </w:r>
    </w:p>
    <w:p>
      <w:pPr>
        <w:spacing w:after="0"/>
        <w:ind w:left="0"/>
        <w:jc w:val="both"/>
      </w:pPr>
      <w:r>
        <w:rPr>
          <w:rFonts w:ascii="Times New Roman"/>
          <w:b w:val="false"/>
          <w:i w:val="false"/>
          <w:color w:val="000000"/>
          <w:sz w:val="28"/>
        </w:rPr>
        <w:t>
      өтініш берудің алдындағы соңғы он екi айда Қостанай облысы бойынша белгiленген ең төмен күнкөрiс деңгейі шамасынан төмен жан басына шаққандағы орташа табысы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мүгедектігі бар адамды оңалтудың жеке бағдарламасында ұсынымы бар барлық санаттағы мүгедектігі бар адамдарға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мөлшерде;</w:t>
      </w:r>
    </w:p>
    <w:p>
      <w:pPr>
        <w:spacing w:after="0"/>
        <w:ind w:left="0"/>
        <w:jc w:val="both"/>
      </w:pPr>
      <w:r>
        <w:rPr>
          <w:rFonts w:ascii="Times New Roman"/>
          <w:b w:val="false"/>
          <w:i w:val="false"/>
          <w:color w:val="000000"/>
          <w:sz w:val="28"/>
        </w:rPr>
        <w:t>
      5) туберкулездің белсенді түрімен ауыратын, мамандандырылған туберкулезге қарсы медициналық ұйымда диспансерлік есепте тұрған және амбулаториялық емдеудегі адамдарға, табыстарын есепке алмай, 10 айлық есептік көрсеткіш мөлшерінде, ай сайын көрсетiледi.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Федоров ауданы мәслихатының 14.09.2022 </w:t>
      </w:r>
      <w:r>
        <w:rPr>
          <w:rFonts w:ascii="Times New Roman"/>
          <w:b w:val="false"/>
          <w:i w:val="false"/>
          <w:color w:val="000000"/>
          <w:sz w:val="28"/>
        </w:rPr>
        <w:t>№ 150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 w:id="2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23"/>
    <w:p>
      <w:pPr>
        <w:spacing w:after="0"/>
        <w:ind w:left="0"/>
        <w:jc w:val="both"/>
      </w:pPr>
      <w:r>
        <w:rPr>
          <w:rFonts w:ascii="Times New Roman"/>
          <w:b w:val="false"/>
          <w:i w:val="false"/>
          <w:color w:val="000000"/>
          <w:sz w:val="28"/>
        </w:rPr>
        <w:t>
      1) барлық санаттағы мүгедектігі бар адамдарға, олардың оңалту орталықтарына жол жүруі мен кері қайтуына байланысты шығындарын өтеу үшін, табыстарын есепке алмай, 3 айлық есептік көрсеткіштен артық емес мөлшерде;</w:t>
      </w:r>
    </w:p>
    <w:p>
      <w:pPr>
        <w:spacing w:after="0"/>
        <w:ind w:left="0"/>
        <w:jc w:val="both"/>
      </w:pPr>
      <w:r>
        <w:rPr>
          <w:rFonts w:ascii="Times New Roman"/>
          <w:b w:val="false"/>
          <w:i w:val="false"/>
          <w:color w:val="000000"/>
          <w:sz w:val="28"/>
        </w:rPr>
        <w:t>
      2) барлық санаттағы мүгедектігі бар адамдарға, тегін медициналық көмектің кепілдік берілген көлеміне кірмейтін дәрілік заттарды сатып алуға және медициналық зерттеп-қарауға байланысты шығындарын өтеу үшін, табыстарын есепке алмай, нақты шығындар мөлшерінде, 50 айлық есептік көрсеткіштен артық емес;</w:t>
      </w:r>
    </w:p>
    <w:p>
      <w:pPr>
        <w:spacing w:after="0"/>
        <w:ind w:left="0"/>
        <w:jc w:val="both"/>
      </w:pPr>
      <w:r>
        <w:rPr>
          <w:rFonts w:ascii="Times New Roman"/>
          <w:b w:val="false"/>
          <w:i w:val="false"/>
          <w:color w:val="000000"/>
          <w:sz w:val="28"/>
        </w:rPr>
        <w:t>
      3) табиғи зілзаланың немесе өрттің салдарынан зардап шеккен азаматқа (отбасына), табыстарын есепке алмай, 50 айлық есептік көрсеткіштен артық емес мөлшерде;</w:t>
      </w:r>
    </w:p>
    <w:p>
      <w:pPr>
        <w:spacing w:after="0"/>
        <w:ind w:left="0"/>
        <w:jc w:val="both"/>
      </w:pPr>
      <w:r>
        <w:rPr>
          <w:rFonts w:ascii="Times New Roman"/>
          <w:b w:val="false"/>
          <w:i w:val="false"/>
          <w:color w:val="000000"/>
          <w:sz w:val="28"/>
        </w:rPr>
        <w:t>
      4)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тұрмыстық қажеттіліктеріне, 7 айлық есептік көрсеткіштен артық емес мөлшерде;</w:t>
      </w:r>
    </w:p>
    <w:p>
      <w:pPr>
        <w:spacing w:after="0"/>
        <w:ind w:left="0"/>
        <w:jc w:val="both"/>
      </w:pPr>
      <w:r>
        <w:rPr>
          <w:rFonts w:ascii="Times New Roman"/>
          <w:b w:val="false"/>
          <w:i w:val="false"/>
          <w:color w:val="000000"/>
          <w:sz w:val="28"/>
        </w:rPr>
        <w:t>
      5) өтініш берген тоқсанның алдындағы тоқсанда ең төмен күнкөріс деңгейі шамасынан төмен жан басына шаққандағы орташа табысы бар отбасылардың адамдарына, қайтыс болған күні халықты жұмыспен қамту орталығында жұмыссыз ретінде тіркелген, қайтыс болған туыстарын, жұбайларын жерлеуге, сондай-ақ аз қамтылған отбасылардың адамдарына кәмелетке толмаған балаларын жерлеуге, 15 айлық есептік көрсеткіш мөлшерінде;</w:t>
      </w:r>
    </w:p>
    <w:p>
      <w:pPr>
        <w:spacing w:after="0"/>
        <w:ind w:left="0"/>
        <w:jc w:val="both"/>
      </w:pPr>
      <w:r>
        <w:rPr>
          <w:rFonts w:ascii="Times New Roman"/>
          <w:b w:val="false"/>
          <w:i w:val="false"/>
          <w:color w:val="000000"/>
          <w:sz w:val="28"/>
        </w:rPr>
        <w:t>
      6) Ұлы Отан соғысының ардагерлеріне, Жеңіс күніне орай, табыстарын есепке алмай, 1 000 000 (бір миллион) теңге мөлшерінде;</w:t>
      </w:r>
    </w:p>
    <w:p>
      <w:pPr>
        <w:spacing w:after="0"/>
        <w:ind w:left="0"/>
        <w:jc w:val="both"/>
      </w:pPr>
      <w:r>
        <w:rPr>
          <w:rFonts w:ascii="Times New Roman"/>
          <w:b w:val="false"/>
          <w:i w:val="false"/>
          <w:color w:val="000000"/>
          <w:sz w:val="28"/>
        </w:rPr>
        <w:t xml:space="preserve">
      7) ардагерлерге және Заңның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басқа да адамдарға, Жеңіс күніне орай, табыстарын есепке алмай:</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Кеңестік Социалистік Республикалар Одағы (бұдан әрі – КСР Одағы) iшкi iстер және мемлекеттiк қауiпсiздiк органдарының басшы және қатардағы құрамының адамдарына 100 000 (жүз мың) теңге;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100 000 (жүз мың) теңге;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100 000 (жүз мың) теңге;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100 000 (жүз мың) теңге;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100 000 (жүз мың) теңге;</w:t>
      </w:r>
    </w:p>
    <w:bookmarkStart w:name="z30" w:id="24"/>
    <w:p>
      <w:pPr>
        <w:spacing w:after="0"/>
        <w:ind w:left="0"/>
        <w:jc w:val="both"/>
      </w:pPr>
      <w:r>
        <w:rPr>
          <w:rFonts w:ascii="Times New Roman"/>
          <w:b w:val="false"/>
          <w:i w:val="false"/>
          <w:color w:val="000000"/>
          <w:sz w:val="28"/>
        </w:rPr>
        <w:t>
      бұрынғы КСР Одағын қорғау кезінде жаралануы, контузия алуы, мертігуі салдарынан немесе майданда болуына байланысты ауруға шалдығуы салдарынан мүгедектігі белгіленген әскери қызметшілерге 100 000 (жүз мың) теңге;</w:t>
      </w:r>
    </w:p>
    <w:bookmarkEnd w:id="24"/>
    <w:bookmarkStart w:name="z31" w:id="2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байланысты ауруға шалдығуы салдарынан мүгедектігі белгіленген, бұрынғы КСР Одағы мемлекеттік қауіпсіздік органдарының және ішкі істер органдарының басшы және қатардағы құрамының адамдарына 100 000 (жүз мың) теңге;</w:t>
      </w:r>
    </w:p>
    <w:bookmarkEnd w:id="25"/>
    <w:bookmarkStart w:name="z32" w:id="26"/>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60 000 (алпыс мың) теңге;</w:t>
      </w:r>
    </w:p>
    <w:bookmarkEnd w:id="26"/>
    <w:bookmarkStart w:name="z33" w:id="27"/>
    <w:p>
      <w:pPr>
        <w:spacing w:after="0"/>
        <w:ind w:left="0"/>
        <w:jc w:val="both"/>
      </w:pPr>
      <w:r>
        <w:rPr>
          <w:rFonts w:ascii="Times New Roman"/>
          <w:b w:val="false"/>
          <w:i w:val="false"/>
          <w:color w:val="000000"/>
          <w:sz w:val="28"/>
        </w:rPr>
        <w:t>
      Екінші дүниежүзілік соғыс кезеңінде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100 000 (жүз мың) теңге;</w:t>
      </w:r>
    </w:p>
    <w:bookmarkEnd w:id="27"/>
    <w:bookmarkStart w:name="z34" w:id="28"/>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мүгедектік белгіленген адамдарға 60 000 (алпыс мың) теңге;</w:t>
      </w:r>
    </w:p>
    <w:bookmarkEnd w:id="28"/>
    <w:bookmarkStart w:name="z35" w:id="29"/>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жесірлеріне, екінші рет некеге тұрмаған зайыбына (жұбайына) 30 000 (отыз мың) теңге;</w:t>
      </w:r>
    </w:p>
    <w:bookmarkEnd w:id="29"/>
    <w:p>
      <w:pPr>
        <w:spacing w:after="0"/>
        <w:ind w:left="0"/>
        <w:jc w:val="both"/>
      </w:pPr>
      <w:r>
        <w:rPr>
          <w:rFonts w:ascii="Times New Roman"/>
          <w:b w:val="false"/>
          <w:i w:val="false"/>
          <w:color w:val="000000"/>
          <w:sz w:val="28"/>
        </w:rPr>
        <w:t>
      Ұлы Отан соғысы кезеңінде жаралануы, контузия алуы немесе мертігуі салдарынан қайтыс болған мүгедектігі бар адамның немесе жеңілдіктер бойынша Ұлы Отан соғысы кезеңінде жаралануы, контузия алуы немесе мертігуі салдарынан болған мүгедектігі бар адамдарға теңестірілген қайтыс болған адамның екінші рет некеге тұрмаған зайыбына (жұбайына) 30 000 (отыз мың) теңге;</w:t>
      </w:r>
    </w:p>
    <w:p>
      <w:pPr>
        <w:spacing w:after="0"/>
        <w:ind w:left="0"/>
        <w:jc w:val="both"/>
      </w:pPr>
      <w:r>
        <w:rPr>
          <w:rFonts w:ascii="Times New Roman"/>
          <w:b w:val="false"/>
          <w:i w:val="false"/>
          <w:color w:val="000000"/>
          <w:sz w:val="28"/>
        </w:rPr>
        <w:t>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30 000 (отыз мың) теңге;</w:t>
      </w:r>
    </w:p>
    <w:bookmarkStart w:name="z38" w:id="30"/>
    <w:p>
      <w:pPr>
        <w:spacing w:after="0"/>
        <w:ind w:left="0"/>
        <w:jc w:val="both"/>
      </w:pPr>
      <w:r>
        <w:rPr>
          <w:rFonts w:ascii="Times New Roman"/>
          <w:b w:val="false"/>
          <w:i w:val="false"/>
          <w:color w:val="000000"/>
          <w:sz w:val="28"/>
        </w:rPr>
        <w:t>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30 000 (отыз мың)теңге;</w:t>
      </w:r>
    </w:p>
    <w:bookmarkEnd w:id="30"/>
    <w:bookmarkStart w:name="z39" w:id="31"/>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8-баптарында</w:t>
      </w:r>
      <w:r>
        <w:rPr>
          <w:rFonts w:ascii="Times New Roman"/>
          <w:b w:val="false"/>
          <w:i w:val="false"/>
          <w:color w:val="000000"/>
          <w:sz w:val="28"/>
        </w:rPr>
        <w:t xml:space="preserve"> көрсетілген адамдардың басқа санаттарына 5 айлық есептік көрсеткіш мөлшерінде көрсетіледі.</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Қостанай облысы Федоров ауданы мәслихатының 21.04.2023 </w:t>
      </w:r>
      <w:r>
        <w:rPr>
          <w:rFonts w:ascii="Times New Roman"/>
          <w:b w:val="false"/>
          <w:i w:val="false"/>
          <w:color w:val="00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15.02.2023 бастап туындаған қатынастарғы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Start w:name="z47" w:id="32"/>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2"/>
    <w:bookmarkStart w:name="z48" w:id="33"/>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3"/>
    <w:bookmarkStart w:name="z49" w:id="34"/>
    <w:p>
      <w:pPr>
        <w:spacing w:after="0"/>
        <w:ind w:left="0"/>
        <w:jc w:val="both"/>
      </w:pPr>
      <w:r>
        <w:rPr>
          <w:rFonts w:ascii="Times New Roman"/>
          <w:b w:val="false"/>
          <w:i w:val="false"/>
          <w:color w:val="000000"/>
          <w:sz w:val="28"/>
        </w:rPr>
        <w:t>
      3) жергілікті өкілді органдармен ең төмен күнкөрiс деңгейiне еселiк қатынаста белгiлейтiн шектен аспайтын жан басына шаққандағы орташа табыстың болуы негіздеме болып табылады.</w:t>
      </w:r>
    </w:p>
    <w:bookmarkEnd w:id="34"/>
    <w:bookmarkStart w:name="z50" w:id="35"/>
    <w:p>
      <w:pPr>
        <w:spacing w:after="0"/>
        <w:ind w:left="0"/>
        <w:jc w:val="both"/>
      </w:pPr>
      <w:r>
        <w:rPr>
          <w:rFonts w:ascii="Times New Roman"/>
          <w:b w:val="false"/>
          <w:i w:val="false"/>
          <w:color w:val="000000"/>
          <w:sz w:val="28"/>
        </w:rPr>
        <w:t>
      9. Жан басына шаққандағы орташа табыстың шегі Қостанай облысы бойынша бір еселік ең төмен күнкөрiс деңгейi мөлшерінде белгіленеді.</w:t>
      </w:r>
    </w:p>
    <w:bookmarkEnd w:id="35"/>
    <w:bookmarkStart w:name="z51" w:id="36"/>
    <w:p>
      <w:pPr>
        <w:spacing w:after="0"/>
        <w:ind w:left="0"/>
        <w:jc w:val="both"/>
      </w:pPr>
      <w:r>
        <w:rPr>
          <w:rFonts w:ascii="Times New Roman"/>
          <w:b w:val="false"/>
          <w:i w:val="false"/>
          <w:color w:val="000000"/>
          <w:sz w:val="28"/>
        </w:rPr>
        <w:t>
      10.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6"/>
    <w:bookmarkStart w:name="z52" w:id="37"/>
    <w:p>
      <w:pPr>
        <w:spacing w:after="0"/>
        <w:ind w:left="0"/>
        <w:jc w:val="both"/>
      </w:pPr>
      <w:r>
        <w:rPr>
          <w:rFonts w:ascii="Times New Roman"/>
          <w:b w:val="false"/>
          <w:i w:val="false"/>
          <w:color w:val="000000"/>
          <w:sz w:val="28"/>
        </w:rPr>
        <w:t>
      11.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p>
    <w:bookmarkEnd w:id="37"/>
    <w:bookmarkStart w:name="z53" w:id="38"/>
    <w:p>
      <w:pPr>
        <w:spacing w:after="0"/>
        <w:ind w:left="0"/>
        <w:jc w:val="left"/>
      </w:pPr>
      <w:r>
        <w:rPr>
          <w:rFonts w:ascii="Times New Roman"/>
          <w:b/>
          <w:i w:val="false"/>
          <w:color w:val="000000"/>
        </w:rPr>
        <w:t xml:space="preserve"> 3. Әлеуметтік көмек көрсету тәртібі</w:t>
      </w:r>
    </w:p>
    <w:bookmarkEnd w:id="38"/>
    <w:bookmarkStart w:name="z54" w:id="39"/>
    <w:p>
      <w:pPr>
        <w:spacing w:after="0"/>
        <w:ind w:left="0"/>
        <w:jc w:val="both"/>
      </w:pPr>
      <w:r>
        <w:rPr>
          <w:rFonts w:ascii="Times New Roman"/>
          <w:b w:val="false"/>
          <w:i w:val="false"/>
          <w:color w:val="000000"/>
          <w:sz w:val="28"/>
        </w:rPr>
        <w:t>
      12.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9"/>
    <w:bookmarkStart w:name="z55" w:id="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Ай сайынғы әлеуметтік көмекті алу үшін:</w:t>
      </w:r>
    </w:p>
    <w:bookmarkEnd w:id="40"/>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бірінші рет өтініш берген адамдар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өтініш берушінің әлеуметтік мәртебесін растайтын құжатпен қоса өтініш береді;</w:t>
      </w:r>
    </w:p>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 (отбасылар) не заңды өкілдері мынадай құжаттармен:</w:t>
      </w:r>
    </w:p>
    <w:p>
      <w:pPr>
        <w:spacing w:after="0"/>
        <w:ind w:left="0"/>
        <w:jc w:val="both"/>
      </w:pPr>
      <w:r>
        <w:rPr>
          <w:rFonts w:ascii="Times New Roman"/>
          <w:b w:val="false"/>
          <w:i w:val="false"/>
          <w:color w:val="000000"/>
          <w:sz w:val="28"/>
        </w:rPr>
        <w:t>
      1) жеке басын куәландыратын құжатпен;</w:t>
      </w:r>
    </w:p>
    <w:p>
      <w:pPr>
        <w:spacing w:after="0"/>
        <w:ind w:left="0"/>
        <w:jc w:val="both"/>
      </w:pPr>
      <w:r>
        <w:rPr>
          <w:rFonts w:ascii="Times New Roman"/>
          <w:b w:val="false"/>
          <w:i w:val="false"/>
          <w:color w:val="000000"/>
          <w:sz w:val="28"/>
        </w:rPr>
        <w:t>
      2) адамның иммун тапшылығы вирусы ауруын растайтын құжатпен қоса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Қостанай облысы Федоров ауданы мәслихатының 21.04.2023 </w:t>
      </w:r>
      <w:r>
        <w:rPr>
          <w:rFonts w:ascii="Times New Roman"/>
          <w:b w:val="false"/>
          <w:i w:val="false"/>
          <w:color w:val="00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15.02.2023 бастап туындаған қатынастарғы таратады).</w:t>
      </w:r>
      <w:r>
        <w:br/>
      </w:r>
      <w:r>
        <w:rPr>
          <w:rFonts w:ascii="Times New Roman"/>
          <w:b w:val="false"/>
          <w:i w:val="false"/>
          <w:color w:val="000000"/>
          <w:sz w:val="28"/>
        </w:rPr>
        <w:t>
</w:t>
      </w:r>
    </w:p>
    <w:bookmarkStart w:name="z66" w:id="41"/>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мынадай құжаттармен:</w:t>
      </w:r>
    </w:p>
    <w:bookmarkEnd w:id="41"/>
    <w:bookmarkStart w:name="z42" w:id="42"/>
    <w:p>
      <w:pPr>
        <w:spacing w:after="0"/>
        <w:ind w:left="0"/>
        <w:jc w:val="both"/>
      </w:pPr>
      <w:r>
        <w:rPr>
          <w:rFonts w:ascii="Times New Roman"/>
          <w:b w:val="false"/>
          <w:i w:val="false"/>
          <w:color w:val="000000"/>
          <w:sz w:val="28"/>
        </w:rPr>
        <w:t>
      1) жеке басын куәландыратын құжат;</w:t>
      </w:r>
    </w:p>
    <w:bookmarkEnd w:id="42"/>
    <w:bookmarkStart w:name="z43" w:id="4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6-тармағы</w:t>
      </w:r>
      <w:r>
        <w:rPr>
          <w:rFonts w:ascii="Times New Roman"/>
          <w:b w:val="false"/>
          <w:i w:val="false"/>
          <w:color w:val="000000"/>
          <w:sz w:val="28"/>
        </w:rPr>
        <w:t xml:space="preserve"> 4) тармақшасының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4), 5) тармақшаларында көрсетілген адамның (отбасы мүшелерінің) табыстары туралы мәліметтермен;</w:t>
      </w:r>
    </w:p>
    <w:bookmarkEnd w:id="43"/>
    <w:bookmarkStart w:name="z44" w:id="44"/>
    <w:p>
      <w:pPr>
        <w:spacing w:after="0"/>
        <w:ind w:left="0"/>
        <w:jc w:val="both"/>
      </w:pPr>
      <w:r>
        <w:rPr>
          <w:rFonts w:ascii="Times New Roman"/>
          <w:b w:val="false"/>
          <w:i w:val="false"/>
          <w:color w:val="000000"/>
          <w:sz w:val="28"/>
        </w:rPr>
        <w:t>
      3) өмірлік қиын жағдайдың туындағанын растайтын актімен және/немесе құжатпен қоса өтініш береді.</w:t>
      </w:r>
    </w:p>
    <w:bookmarkEnd w:id="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2) тармақшасында көрсетілген адамдар ағымдағы жылға дәрігер куәландырған рецептілік бланкілердің көшірмелерін және кассалық чектерді ұсынады.</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14-тармақ жаңа редакцияда - Қостанай облысы Федоров ауданы мәслихатының 21.04.2023 </w:t>
      </w:r>
      <w:r>
        <w:rPr>
          <w:rFonts w:ascii="Times New Roman"/>
          <w:b w:val="false"/>
          <w:i w:val="false"/>
          <w:color w:val="000000"/>
          <w:sz w:val="28"/>
        </w:rPr>
        <w:t>№ 20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өз әрекетін 15.02.2023 бастап туындаған қатынастарғы таратады).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Салыстырып тексеру үшін құжаттардың төлнұсқалары ұсынылады, содан кейін құжаттардың төлнұсқалары өтініш берушіге қайтарылады.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Қостанай облысы Федоров ауданы мәслихатының 08.12.2020 </w:t>
      </w:r>
      <w:r>
        <w:rPr>
          <w:rFonts w:ascii="Times New Roman"/>
          <w:b w:val="false"/>
          <w:i w:val="false"/>
          <w:color w:val="000000"/>
          <w:sz w:val="28"/>
        </w:rPr>
        <w:t>№ 477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8" w:id="45"/>
    <w:p>
      <w:pPr>
        <w:spacing w:after="0"/>
        <w:ind w:left="0"/>
        <w:jc w:val="both"/>
      </w:pPr>
      <w:r>
        <w:rPr>
          <w:rFonts w:ascii="Times New Roman"/>
          <w:b w:val="false"/>
          <w:i w:val="false"/>
          <w:color w:val="000000"/>
          <w:sz w:val="28"/>
        </w:rPr>
        <w:t>
      16. Өмірлік қиын жағдай туындаған кезде әлеуметтік көмек көрсетуге өтініш келіп түскен кезде уәкілетті орган немесе ауыл, ауылдық округ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5"/>
    <w:bookmarkStart w:name="z69" w:id="46"/>
    <w:p>
      <w:pPr>
        <w:spacing w:after="0"/>
        <w:ind w:left="0"/>
        <w:jc w:val="both"/>
      </w:pPr>
      <w:r>
        <w:rPr>
          <w:rFonts w:ascii="Times New Roman"/>
          <w:b w:val="false"/>
          <w:i w:val="false"/>
          <w:color w:val="000000"/>
          <w:sz w:val="28"/>
        </w:rPr>
        <w:t xml:space="preserve">
      17. Учаскелік комиссия құжаттарды алған күннен бастап екі жұмыс күні ішінде өтініш берушіге тексеру жүргізеді, оның нәтижелері бойынша Үлгілік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 әкіміне жібереді.</w:t>
      </w:r>
    </w:p>
    <w:bookmarkEnd w:id="46"/>
    <w:bookmarkStart w:name="z70" w:id="47"/>
    <w:p>
      <w:pPr>
        <w:spacing w:after="0"/>
        <w:ind w:left="0"/>
        <w:jc w:val="both"/>
      </w:pPr>
      <w:r>
        <w:rPr>
          <w:rFonts w:ascii="Times New Roman"/>
          <w:b w:val="false"/>
          <w:i w:val="false"/>
          <w:color w:val="000000"/>
          <w:sz w:val="28"/>
        </w:rPr>
        <w:t>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7"/>
    <w:bookmarkStart w:name="z71" w:id="48"/>
    <w:p>
      <w:pPr>
        <w:spacing w:after="0"/>
        <w:ind w:left="0"/>
        <w:jc w:val="both"/>
      </w:pPr>
      <w:r>
        <w:rPr>
          <w:rFonts w:ascii="Times New Roman"/>
          <w:b w:val="false"/>
          <w:i w:val="false"/>
          <w:color w:val="000000"/>
          <w:sz w:val="28"/>
        </w:rPr>
        <w:t>
      18.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8"/>
    <w:bookmarkStart w:name="z72" w:id="49"/>
    <w:p>
      <w:pPr>
        <w:spacing w:after="0"/>
        <w:ind w:left="0"/>
        <w:jc w:val="both"/>
      </w:pPr>
      <w:r>
        <w:rPr>
          <w:rFonts w:ascii="Times New Roman"/>
          <w:b w:val="false"/>
          <w:i w:val="false"/>
          <w:color w:val="000000"/>
          <w:sz w:val="28"/>
        </w:rPr>
        <w:t>
      19.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9"/>
    <w:bookmarkStart w:name="z73" w:id="50"/>
    <w:p>
      <w:pPr>
        <w:spacing w:after="0"/>
        <w:ind w:left="0"/>
        <w:jc w:val="both"/>
      </w:pPr>
      <w:r>
        <w:rPr>
          <w:rFonts w:ascii="Times New Roman"/>
          <w:b w:val="false"/>
          <w:i w:val="false"/>
          <w:color w:val="000000"/>
          <w:sz w:val="28"/>
        </w:rPr>
        <w:t>
      20. Уәкілетті орган учаскелік комиссиядан немесе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50"/>
    <w:bookmarkStart w:name="z74" w:id="51"/>
    <w:p>
      <w:pPr>
        <w:spacing w:after="0"/>
        <w:ind w:left="0"/>
        <w:jc w:val="both"/>
      </w:pPr>
      <w:r>
        <w:rPr>
          <w:rFonts w:ascii="Times New Roman"/>
          <w:b w:val="false"/>
          <w:i w:val="false"/>
          <w:color w:val="000000"/>
          <w:sz w:val="28"/>
        </w:rPr>
        <w:t>
      21.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51"/>
    <w:bookmarkStart w:name="z75" w:id="52"/>
    <w:p>
      <w:pPr>
        <w:spacing w:after="0"/>
        <w:ind w:left="0"/>
        <w:jc w:val="both"/>
      </w:pPr>
      <w:r>
        <w:rPr>
          <w:rFonts w:ascii="Times New Roman"/>
          <w:b w:val="false"/>
          <w:i w:val="false"/>
          <w:color w:val="000000"/>
          <w:sz w:val="28"/>
        </w:rPr>
        <w:t>
      22. Уәкілетті орган өтініш берушінің әлеуметтік көмек алуға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52"/>
    <w:bookmarkStart w:name="z76" w:id="53"/>
    <w:p>
      <w:pPr>
        <w:spacing w:after="0"/>
        <w:ind w:left="0"/>
        <w:jc w:val="both"/>
      </w:pPr>
      <w:r>
        <w:rPr>
          <w:rFonts w:ascii="Times New Roman"/>
          <w:b w:val="false"/>
          <w:i w:val="false"/>
          <w:color w:val="000000"/>
          <w:sz w:val="28"/>
        </w:rPr>
        <w:t xml:space="preserve">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53"/>
    <w:bookmarkStart w:name="z77" w:id="54"/>
    <w:p>
      <w:pPr>
        <w:spacing w:after="0"/>
        <w:ind w:left="0"/>
        <w:jc w:val="both"/>
      </w:pPr>
      <w:r>
        <w:rPr>
          <w:rFonts w:ascii="Times New Roman"/>
          <w:b w:val="false"/>
          <w:i w:val="false"/>
          <w:color w:val="000000"/>
          <w:sz w:val="28"/>
        </w:rPr>
        <w:t>
      23.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4"/>
    <w:bookmarkStart w:name="z78" w:id="55"/>
    <w:p>
      <w:pPr>
        <w:spacing w:after="0"/>
        <w:ind w:left="0"/>
        <w:jc w:val="both"/>
      </w:pPr>
      <w:r>
        <w:rPr>
          <w:rFonts w:ascii="Times New Roman"/>
          <w:b w:val="false"/>
          <w:i w:val="false"/>
          <w:color w:val="000000"/>
          <w:sz w:val="28"/>
        </w:rPr>
        <w:t>
      24. Әлеуметтік көмек көрсетуден бас тарту:</w:t>
      </w:r>
    </w:p>
    <w:bookmarkEnd w:id="55"/>
    <w:bookmarkStart w:name="z79" w:id="5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6"/>
    <w:bookmarkStart w:name="z80" w:id="57"/>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7"/>
    <w:bookmarkStart w:name="z81" w:id="58"/>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58"/>
    <w:bookmarkStart w:name="z82" w:id="59"/>
    <w:p>
      <w:pPr>
        <w:spacing w:after="0"/>
        <w:ind w:left="0"/>
        <w:jc w:val="both"/>
      </w:pPr>
      <w:r>
        <w:rPr>
          <w:rFonts w:ascii="Times New Roman"/>
          <w:b w:val="false"/>
          <w:i w:val="false"/>
          <w:color w:val="000000"/>
          <w:sz w:val="28"/>
        </w:rPr>
        <w:t>
      25. Әлеуметтiк көмекті төлеу уәкілетті органмен екiншi деңгейдегi банктер немесе банктiк операциялардың тиiстi түрлерiне Қазақстан Республикасы Ұлттық Банкiнiң лицензиясы бар ұйымдар арқылы әлеуметтiк көмек алушының банктiк шотына ақшалай қаражатты аудару жолымен жүзеге асырылады.</w:t>
      </w:r>
    </w:p>
    <w:bookmarkEnd w:id="59"/>
    <w:bookmarkStart w:name="z83" w:id="60"/>
    <w:p>
      <w:pPr>
        <w:spacing w:after="0"/>
        <w:ind w:left="0"/>
        <w:jc w:val="both"/>
      </w:pPr>
      <w:r>
        <w:rPr>
          <w:rFonts w:ascii="Times New Roman"/>
          <w:b w:val="false"/>
          <w:i w:val="false"/>
          <w:color w:val="000000"/>
          <w:sz w:val="28"/>
        </w:rPr>
        <w:t>
      26.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60"/>
    <w:bookmarkStart w:name="z84" w:id="61"/>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61"/>
    <w:bookmarkStart w:name="z85" w:id="62"/>
    <w:p>
      <w:pPr>
        <w:spacing w:after="0"/>
        <w:ind w:left="0"/>
        <w:jc w:val="both"/>
      </w:pPr>
      <w:r>
        <w:rPr>
          <w:rFonts w:ascii="Times New Roman"/>
          <w:b w:val="false"/>
          <w:i w:val="false"/>
          <w:color w:val="000000"/>
          <w:sz w:val="28"/>
        </w:rPr>
        <w:t>
      27. Әлеуметтік көмек:</w:t>
      </w:r>
    </w:p>
    <w:bookmarkEnd w:id="62"/>
    <w:bookmarkStart w:name="z86" w:id="63"/>
    <w:p>
      <w:pPr>
        <w:spacing w:after="0"/>
        <w:ind w:left="0"/>
        <w:jc w:val="both"/>
      </w:pPr>
      <w:r>
        <w:rPr>
          <w:rFonts w:ascii="Times New Roman"/>
          <w:b w:val="false"/>
          <w:i w:val="false"/>
          <w:color w:val="000000"/>
          <w:sz w:val="28"/>
        </w:rPr>
        <w:t>
      1) алушы қайтыс болған;</w:t>
      </w:r>
    </w:p>
    <w:bookmarkEnd w:id="63"/>
    <w:bookmarkStart w:name="z87" w:id="64"/>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4"/>
    <w:bookmarkStart w:name="z88" w:id="65"/>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5"/>
    <w:bookmarkStart w:name="z89" w:id="66"/>
    <w:p>
      <w:pPr>
        <w:spacing w:after="0"/>
        <w:ind w:left="0"/>
        <w:jc w:val="both"/>
      </w:pPr>
      <w:r>
        <w:rPr>
          <w:rFonts w:ascii="Times New Roman"/>
          <w:b w:val="false"/>
          <w:i w:val="false"/>
          <w:color w:val="000000"/>
          <w:sz w:val="28"/>
        </w:rPr>
        <w:t>
      4) өтініш беруші ұсынған мәліметтердің дәйексіздігі анықталған жағдайларда тоқтатылады.</w:t>
      </w:r>
    </w:p>
    <w:bookmarkEnd w:id="66"/>
    <w:bookmarkStart w:name="z90" w:id="67"/>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7"/>
    <w:bookmarkStart w:name="z91" w:id="68"/>
    <w:p>
      <w:pPr>
        <w:spacing w:after="0"/>
        <w:ind w:left="0"/>
        <w:jc w:val="both"/>
      </w:pPr>
      <w:r>
        <w:rPr>
          <w:rFonts w:ascii="Times New Roman"/>
          <w:b w:val="false"/>
          <w:i w:val="false"/>
          <w:color w:val="000000"/>
          <w:sz w:val="28"/>
        </w:rPr>
        <w:t>
      28. Артық төленген сомалар ерікті немесе Қазақстан Республикасының заңнамасында белгіленген өзгеше тәртіппен қайтаруға жатады.</w:t>
      </w:r>
    </w:p>
    <w:bookmarkEnd w:id="68"/>
    <w:bookmarkStart w:name="z92" w:id="69"/>
    <w:p>
      <w:pPr>
        <w:spacing w:after="0"/>
        <w:ind w:left="0"/>
        <w:jc w:val="left"/>
      </w:pPr>
      <w:r>
        <w:rPr>
          <w:rFonts w:ascii="Times New Roman"/>
          <w:b/>
          <w:i w:val="false"/>
          <w:color w:val="000000"/>
        </w:rPr>
        <w:t xml:space="preserve"> 5. Қорытынды ереже</w:t>
      </w:r>
    </w:p>
    <w:bookmarkEnd w:id="69"/>
    <w:bookmarkStart w:name="z93" w:id="70"/>
    <w:p>
      <w:pPr>
        <w:spacing w:after="0"/>
        <w:ind w:left="0"/>
        <w:jc w:val="both"/>
      </w:pPr>
      <w:r>
        <w:rPr>
          <w:rFonts w:ascii="Times New Roman"/>
          <w:b w:val="false"/>
          <w:i w:val="false"/>
          <w:color w:val="000000"/>
          <w:sz w:val="28"/>
        </w:rPr>
        <w:t>
      29.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7 қыркүйектегі</w:t>
            </w:r>
            <w:r>
              <w:br/>
            </w:r>
            <w:r>
              <w:rPr>
                <w:rFonts w:ascii="Times New Roman"/>
                <w:b w:val="false"/>
                <w:i w:val="false"/>
                <w:color w:val="000000"/>
                <w:sz w:val="20"/>
              </w:rPr>
              <w:t>№ 465 шешіміне</w:t>
            </w:r>
            <w:r>
              <w:br/>
            </w:r>
            <w:r>
              <w:rPr>
                <w:rFonts w:ascii="Times New Roman"/>
                <w:b w:val="false"/>
                <w:i w:val="false"/>
                <w:color w:val="000000"/>
                <w:sz w:val="20"/>
              </w:rPr>
              <w:t>қосымша</w:t>
            </w:r>
          </w:p>
        </w:tc>
      </w:tr>
    </w:tbl>
    <w:bookmarkStart w:name="z95" w:id="71"/>
    <w:p>
      <w:pPr>
        <w:spacing w:after="0"/>
        <w:ind w:left="0"/>
        <w:jc w:val="left"/>
      </w:pPr>
      <w:r>
        <w:rPr>
          <w:rFonts w:ascii="Times New Roman"/>
          <w:b/>
          <w:i w:val="false"/>
          <w:color w:val="000000"/>
        </w:rPr>
        <w:t xml:space="preserve"> Аудандық мәслихаттың күші жойылған кейбір шешімдерінің тізбесі</w:t>
      </w:r>
    </w:p>
    <w:bookmarkEnd w:id="71"/>
    <w:bookmarkStart w:name="z96" w:id="72"/>
    <w:p>
      <w:pPr>
        <w:spacing w:after="0"/>
        <w:ind w:left="0"/>
        <w:jc w:val="both"/>
      </w:pPr>
      <w:r>
        <w:rPr>
          <w:rFonts w:ascii="Times New Roman"/>
          <w:b w:val="false"/>
          <w:i w:val="false"/>
          <w:color w:val="000000"/>
          <w:sz w:val="28"/>
        </w:rPr>
        <w:t xml:space="preserve">
      1. Федоров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31 тамыздағы № 61 </w:t>
      </w:r>
      <w:r>
        <w:rPr>
          <w:rFonts w:ascii="Times New Roman"/>
          <w:b w:val="false"/>
          <w:i w:val="false"/>
          <w:color w:val="000000"/>
          <w:sz w:val="28"/>
        </w:rPr>
        <w:t>шешімі</w:t>
      </w:r>
      <w:r>
        <w:rPr>
          <w:rFonts w:ascii="Times New Roman"/>
          <w:b w:val="false"/>
          <w:i w:val="false"/>
          <w:color w:val="000000"/>
          <w:sz w:val="28"/>
        </w:rPr>
        <w:t xml:space="preserve"> (2016 жылғы 4 қазанда "Әділет" ақпараттық-құқықтық жүйесінде жарияланған, Нормативтік құқықтық актілерді мемлекеттік тіркеу тізілімінде № 6625 болып тіркелген).</w:t>
      </w:r>
    </w:p>
    <w:bookmarkEnd w:id="72"/>
    <w:bookmarkStart w:name="z97" w:id="73"/>
    <w:p>
      <w:pPr>
        <w:spacing w:after="0"/>
        <w:ind w:left="0"/>
        <w:jc w:val="both"/>
      </w:pPr>
      <w:r>
        <w:rPr>
          <w:rFonts w:ascii="Times New Roman"/>
          <w:b w:val="false"/>
          <w:i w:val="false"/>
          <w:color w:val="000000"/>
          <w:sz w:val="28"/>
        </w:rPr>
        <w:t xml:space="preserve">
      2. Федоров аудандық мәслихатының "Мәслихаттың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2017 жылғы 21 ақпандағы № 106 </w:t>
      </w:r>
      <w:r>
        <w:rPr>
          <w:rFonts w:ascii="Times New Roman"/>
          <w:b w:val="false"/>
          <w:i w:val="false"/>
          <w:color w:val="000000"/>
          <w:sz w:val="28"/>
        </w:rPr>
        <w:t>шешімі</w:t>
      </w:r>
      <w:r>
        <w:rPr>
          <w:rFonts w:ascii="Times New Roman"/>
          <w:b w:val="false"/>
          <w:i w:val="false"/>
          <w:color w:val="000000"/>
          <w:sz w:val="28"/>
        </w:rPr>
        <w:t xml:space="preserve"> (2017 жылғы 27 наурызда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6901 болып тіркелген).</w:t>
      </w:r>
    </w:p>
    <w:bookmarkEnd w:id="73"/>
    <w:bookmarkStart w:name="z98" w:id="74"/>
    <w:p>
      <w:pPr>
        <w:spacing w:after="0"/>
        <w:ind w:left="0"/>
        <w:jc w:val="both"/>
      </w:pPr>
      <w:r>
        <w:rPr>
          <w:rFonts w:ascii="Times New Roman"/>
          <w:b w:val="false"/>
          <w:i w:val="false"/>
          <w:color w:val="000000"/>
          <w:sz w:val="28"/>
        </w:rPr>
        <w:t xml:space="preserve">
      3. Федоров аудандық мәслихатының "Мәслихаттың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 2019 жылғы 10 сәуірдегі № 328 </w:t>
      </w:r>
      <w:r>
        <w:rPr>
          <w:rFonts w:ascii="Times New Roman"/>
          <w:b w:val="false"/>
          <w:i w:val="false"/>
          <w:color w:val="000000"/>
          <w:sz w:val="28"/>
        </w:rPr>
        <w:t>шешімі</w:t>
      </w:r>
      <w:r>
        <w:rPr>
          <w:rFonts w:ascii="Times New Roman"/>
          <w:b w:val="false"/>
          <w:i w:val="false"/>
          <w:color w:val="000000"/>
          <w:sz w:val="28"/>
        </w:rPr>
        <w:t xml:space="preserve"> (2019 жылғы 16 сәуірде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8351 болып тіркелген).</w:t>
      </w:r>
    </w:p>
    <w:bookmarkEnd w:id="74"/>
    <w:bookmarkStart w:name="z99" w:id="75"/>
    <w:p>
      <w:pPr>
        <w:spacing w:after="0"/>
        <w:ind w:left="0"/>
        <w:jc w:val="both"/>
      </w:pPr>
      <w:r>
        <w:rPr>
          <w:rFonts w:ascii="Times New Roman"/>
          <w:b w:val="false"/>
          <w:i w:val="false"/>
          <w:color w:val="000000"/>
          <w:sz w:val="28"/>
        </w:rPr>
        <w:t xml:space="preserve">
      4. Федоров аудандық мәслихатының "Мәслихаттың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2019 жылғы 17 маусымдағы № 349 </w:t>
      </w:r>
      <w:r>
        <w:rPr>
          <w:rFonts w:ascii="Times New Roman"/>
          <w:b w:val="false"/>
          <w:i w:val="false"/>
          <w:color w:val="000000"/>
          <w:sz w:val="28"/>
        </w:rPr>
        <w:t>шешімі</w:t>
      </w:r>
      <w:r>
        <w:rPr>
          <w:rFonts w:ascii="Times New Roman"/>
          <w:b w:val="false"/>
          <w:i w:val="false"/>
          <w:color w:val="000000"/>
          <w:sz w:val="28"/>
        </w:rPr>
        <w:t xml:space="preserve"> (2019 жылғы 21 маусымда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8548 болып тіркелген).</w:t>
      </w:r>
    </w:p>
    <w:bookmarkEnd w:id="75"/>
    <w:bookmarkStart w:name="z100" w:id="76"/>
    <w:p>
      <w:pPr>
        <w:spacing w:after="0"/>
        <w:ind w:left="0"/>
        <w:jc w:val="both"/>
      </w:pPr>
      <w:r>
        <w:rPr>
          <w:rFonts w:ascii="Times New Roman"/>
          <w:b w:val="false"/>
          <w:i w:val="false"/>
          <w:color w:val="000000"/>
          <w:sz w:val="28"/>
        </w:rPr>
        <w:t xml:space="preserve">
      5. Федоров аудандық мәслихатының "Мәслихаттың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20 қаңтардағы № 401 </w:t>
      </w:r>
      <w:r>
        <w:rPr>
          <w:rFonts w:ascii="Times New Roman"/>
          <w:b w:val="false"/>
          <w:i w:val="false"/>
          <w:color w:val="000000"/>
          <w:sz w:val="28"/>
        </w:rPr>
        <w:t>шешімі</w:t>
      </w:r>
      <w:r>
        <w:rPr>
          <w:rFonts w:ascii="Times New Roman"/>
          <w:b w:val="false"/>
          <w:i w:val="false"/>
          <w:color w:val="000000"/>
          <w:sz w:val="28"/>
        </w:rPr>
        <w:t xml:space="preserve"> (2020 жылғы 30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8920 болып тіркелген).</w:t>
      </w:r>
    </w:p>
    <w:bookmarkEnd w:id="76"/>
    <w:bookmarkStart w:name="z101" w:id="77"/>
    <w:p>
      <w:pPr>
        <w:spacing w:after="0"/>
        <w:ind w:left="0"/>
        <w:jc w:val="both"/>
      </w:pPr>
      <w:r>
        <w:rPr>
          <w:rFonts w:ascii="Times New Roman"/>
          <w:b w:val="false"/>
          <w:i w:val="false"/>
          <w:color w:val="000000"/>
          <w:sz w:val="28"/>
        </w:rPr>
        <w:t xml:space="preserve">
      6. Федоров аудандық мәслихатының "Мәслихаттың 2016 жылғы 31 тамыздағы № 61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2020 жылғы 10 сәуірдегі № 426 </w:t>
      </w:r>
      <w:r>
        <w:rPr>
          <w:rFonts w:ascii="Times New Roman"/>
          <w:b w:val="false"/>
          <w:i w:val="false"/>
          <w:color w:val="000000"/>
          <w:sz w:val="28"/>
        </w:rPr>
        <w:t>шешімі</w:t>
      </w:r>
      <w:r>
        <w:rPr>
          <w:rFonts w:ascii="Times New Roman"/>
          <w:b w:val="false"/>
          <w:i w:val="false"/>
          <w:color w:val="000000"/>
          <w:sz w:val="28"/>
        </w:rPr>
        <w:t xml:space="preserve"> (2020 жылғы 15 сәуірдегі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9113 болып тіркелген).</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