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4d65a" w14:textId="bd4d6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2020-2021 жылдарға арналған жайылымдарды геоботаникалық зерттеп - қарау негізінде жайылым айналымдарының схемасын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Федоров ауданы әкімдігінің 2020 жылғы 26 наурыздағы № 81 қаулысы. Қостанай облысының Әділет департаментінде 2020 жылғы 27 наурызда № 9050 болып тіркелді. Мерзімі өткендіктен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2001 жылғы 23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10) тармақшасына, "Жайылымдар туралы" 2017 жылғы 20 ақпандағы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9-бабы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1 - тармағының 3) тармақшасына сәйкес Федоров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2020-2021 жылдарға арналған жайылымдарды геоботаникалық зерттеп- қарау негізінде жайылым айналымдарының схемасы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Федоров ауданы әкімдігінің "2019-2020 жылдарға арналған жайылымдарды геоботаникалық зерттеп-қарау негізінде жайылым айналымдарының схемасын бекіту туралы" 2019 жылғы 19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 228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(2019 жылғы 24 қыркүйекте Қазақстан Республикасы нормативтік құқықтық актілерінің эталондық бақылау банкінде жарияланған, Нормативтік құқықтық актілерді мемлекеттік тіркеу тізілімінде № 8668 болып тіркелген) күші жойылды деп танылсын.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"Федоров ауданының жер қатынастары бөлімі" мемлекеттік мекемесі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жарияланғанынан кейін Федоров ауданы әкімдігінің интернет- ресурсында орналастырылуын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аудан әкімінің жетекшілік ететін орынбасарына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26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81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қосымша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2020-2021 жылдарға арналған жайылымдарды геоботаникалық зерттеп - қарау негізінде жайылым айналымдарының схемасы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7810500" cy="1066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4-қаша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 3</w:t>
            </w:r>
          </w:p>
        </w:tc>
      </w:tr>
    </w:tbl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1, 2, 3, 4 - жылына қашаны пайдалану кезегі.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