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6a968" w14:textId="436a9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Федоров аудандық мәслихатының 2018 жылғы 14 ақпандағы № 202 "Федоров ауданы бойынша коммуналдық қалдықтардың түзілу және жинақталу нормаларын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Федоров ауданы мәслихатының 2020 жылғы 20 қаңтардағы № 402 шешімі. Қостанай облысының Әділет департаментінде 2020 жылғы 24 қаңтарда № 8919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2016 жылғы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Федоров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Федоров аудандық мәслихатының "Федоров ауданы бойынша коммуналдық қалдықтардың түзілу және жинақталу нормаларын бекіту туралы" 2018 жылғы 14 ақпандағы </w:t>
      </w:r>
      <w:r>
        <w:rPr>
          <w:rFonts w:ascii="Times New Roman"/>
          <w:b w:val="false"/>
          <w:i w:val="false"/>
          <w:color w:val="000000"/>
          <w:sz w:val="28"/>
        </w:rPr>
        <w:t>№ 202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шешімінің (2018 жылғы 16 наурызда Қазақстан Республикасы нормативтік құқықтық актілерінің эталондық бақылау банкінде жарияланған, Нормативтік құқықтық актілерді мемлекеттік тіркеу тізілімінде № 7585 болып тіркелген)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Пфунт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Федоров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Исенгазин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