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72e2" w14:textId="a327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Бейімбет Майлин ауданы бойынша 2020-2021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мәслихатының 2020 жылғы 19 тамыздағы № 408 шешімі. Қостанай облысының Әділет департаментінде 2020 жылғы 24 тамызда № 9402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"Жайылымдар туралы" 2017 жылғы 20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Бейімбет Майлин ауданы бойынша 2020-2021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Бейімбет Майлин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Бейімбет Майлин ауданы бойынша 2020-2021 жылдарға арналған жайылымдарды басқару және оларды пайдалану жөніндегі жоспар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Құқық белгілейтін құжаттар негізінде жер санаттары, жер учаскелерінің меншік иелері және жер пайдаланушылар бөлінісінде Бейімбет Майлин ауданының аумағында жайылымдардың орналасу схемасы (картасы) (Бейімбет Майлин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жайылым айналымдарының қолайлы схемалары (Бейімбет Майлин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жайылымдардың, оның ішінде маусымдық жайылымдардың сыртқы және ішкі шекаралары мен алаңдары, жайылымдық инфрақұрылым объектілері белгіленген карта (Бейімбет Майлин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 (Бейімбет Майлин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(Бейімбет Майлин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кент,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 (Бейімбет Майлин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 шаруашылығы жануарларын жаюдың және айдаудың маусымдық маршруттарын белгілейтін жайылымдарды пайдалану жөніндегі күнтізбелік график (Бейімбет Майлин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7-қосымша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Бейімбет Майлин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2020-2021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Бейімбет Майлин ауданының аумағында жайылымдардың орналасу схемасы (картасы)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Бейімбет Майлин ауданының аумағында жайылымдардың орналасу схемасына (картасына) қоса беріліп отырған жер учаскелерінің жер пайдаланушылары тізімі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тегі, аты, әкесінің аты (атауы)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Абдуллин Корганбек Окасович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Абденов Данияр Ашимович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Авдрахманов Амангельды Серпаевич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Агибаев Самат Маратович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Айтуған Алмат Қобландыұлы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Алиева Галия Советкалиевна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Альмамбетов Жакслык Исанович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Андрейковец Николай Борисович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Антоний Александр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Серик Каиржанович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Бабарыко Юрий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Балмухамбетов Казбек Бахитжанович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Байкасов Естай Нургалиевич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Байнакатов Агыбай Магзумханович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Бекбасов Асхат Мейрбекович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Бейбитов Қайрат Хамитбекович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Ахметвали Амантаевич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Берзинш Гунар Арвидович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Богодух Валерий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Брык Виталий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Бурбаев Сапарбек Акпарович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Буханов Кадыржан Кинжебекович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Бушкин Петр Степанович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Бушкина Татьяна Михайловна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Витвицкий Олег Витальевич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Горбань Николай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Гуменюк Александр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Гуренко Анатолий СемҰнович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Гуторов Николай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Николай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Деревянкин Юрий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Джафаров Эльхан Исмаил 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Джакушев Марат Кабидуллович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Досмухамбетов Талгат Селханович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Муслим Галиханович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Жабакова Мария Собетовна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Жампеисов Адылхан Чингисханович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Жампеисов Ринат Адылханович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Жампиисов Алимкан Чингисканович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Серикбай Жумагулович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 Василий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Ибрашев Мырзахан Бакуатович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Ибрашева Лариса Васильевна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Имангазин Максут Ниязович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Узбек 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Едиге Ибрагимович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Джаваншир Ясын-оглы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Кабацкий Юрий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Кабылтаев Мурат Дамдинович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Кадамбаев Серикбай Данекенович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Кайранбаев Талгат Едилович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Дамеля Копиевна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Киятов Калибек Каиркишович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Кузембаев Кайрат Бекпергенович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Кулиева Тамара Владимировна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Кулиев Николай Баширович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Культмухамбетов Батырхан Борамбаевич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Қайрат Құмарұлы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Максут Серикбаевич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Кожбанов Берикбай Файзоллович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Колбик Татьяна Николаевна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Копжасаров Марат Борисович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Кравчук Иван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Лаврик Татьяна Викторовна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Лакисов Виктор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Лакисов Олег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Макишев Ермек Аманбаевич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Мояк Владимир Андреевич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Мурзагулов Салимхан Салимжанович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Муттакова Гульзада Бинагабдулловна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 Владимир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 Сабит Габдулович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Нурмухамбетов Жаксалык Ерназарович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Папертный Алексей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Пащенко Вадим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Пискорская Валентина Николаевна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Позднякова Елена Викторовна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Проданец Сергей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 Сарсенбай Избасарович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Валерий Герасимович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Руссу Александр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Сагындыкова Кулямза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Саламатова Светлана Анатольевна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Саламатова Валентина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Сарсенова Зура Сапаровна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Саханчук Раиса Андреевна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Саханчук Виктор Степанович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Сейдахметов Ерсен Сагинтаевич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Скендиров Рамазан Аяпбергенович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Соболев Евгений Павлович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Сосновская Валентина Владимировна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Тажбаев Хаджимурат Ирмухамбетович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Токмагамбетов Еркан Сейткалимович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Токсанов Курмангазы Умурзакович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Трифонов Валентин Эдуардович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Тугельбаев Сагынтай Шайзодаевич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Тюлюбаев Жумагазы Умурзакович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Тюлюбаев Жумагазы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 Айгали Аккалишевич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Утеулин Бакберген Касымович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Утеулина Шарапат Сарсенбаевна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Хабиева Дания Бахиткереевна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 Жумабай Жуманазарович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Рамазан Сандибекович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Габижан Сандибекович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Шангин Денис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Шахолай Николай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Валерий Никитович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Шукалов Андрей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Шупов Мурат Утимратович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Щербинин Николай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Юрченко Николай Юрьевич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"Социально - предпринимательская корпорация "Тобол"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"СЕВЕР ПТИЦА"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"Автобусная Компания "Тобол"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"Аграрная фирма "Колос -II"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"АГРО-1010"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"Агротехнологическая Компания"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"Адлет - 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"Азия Алтын-2000"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"Айсултан-2016"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"Аксай 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"АКТАС"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"АМИНА-2012"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АНАРА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"ATC Irrigation"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"Аят 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"Баталинское"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"Белинское"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"Викторовское"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"Дубль"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"Жамбаскол"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"Жаса 12"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"им.Майлина"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"КИА - KZ"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"Крымское"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"МЕЧТА-98"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"МСС"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"Солнышко - 2005"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"Сулу"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"Тимофеевка-Агро"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"Тогызбай-Агро"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"Халвай - II"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"Шептыкуль-Агро"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"Шкуратов"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 AGRO KZ" жауапкершілігі шектеулі серіктестігі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Бейімбет Майлин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2020-2021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 – жылына қашаны пайдалану кезегі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Бейімбет Майлин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2020-2021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Бейімбет Майлин ауданы бойынша маусымдық жайылымдардың алаңы - 338825 гектарды құрайды. Оның ішінде ауыл шаруашылығы мақсатындағы жерлерде - 210918 гектар, елдi мекендердiң жерлерінде - 59350 гектар, су қоры жерлерінде - 151 гектар, өнеркәсiп, көлiк, байланыс, ғарыш қызметі, қорғаныс, ұлттық қауіпсіздік мұқтажына арналған жер және ауыл шаруашылығына арналмаған өзге де жер – 4816 гектар, босалқы жерлерінде - 63590 гектар.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Бейімбет Майлин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2020-2021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 ауыл шаруашылық жануарына су тұтынудың орташа тәуліктік нормасы Қазақстан Республикасы Премьер-Министрінің орынбасары – Қазақстан Республикасының Ауыл шаруашылығы министрінің 2016 жылғы 30 желтоқсандағы № 545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Су тутынудың және су бұрудың үлестік нормаларын әзірлеу жөніндегі </w:t>
      </w:r>
      <w:r>
        <w:rPr>
          <w:rFonts w:ascii="Times New Roman"/>
          <w:b w:val="false"/>
          <w:i w:val="false"/>
          <w:color w:val="000000"/>
          <w:sz w:val="28"/>
        </w:rPr>
        <w:t>әдістемеге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14827 болып тіркелген) анықталады.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Суару немесе суландыру каналдарын жоқ.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7597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0358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Бейімбет Майлин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2020-2021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Бейімбет Майлин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2020-2021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Бейімбет Майлин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2020-2021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график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округ, кент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қашалар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қашалар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Белинский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Набережный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