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3272e2" w14:textId="a3272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Бейімбет Майлин ауданы бойынша 2020-2021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Бейімбет Майлин ауданы мәслихатының 2020 жылғы 19 тамыздағы № 408 шешімі. Қостанай облысының Әділет департаментінде 2020 жылғы 24 тамызда № 9402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6-бабы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ауданның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Бейімбет Майлин ауданы бойынша 2020-2021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Сессияның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Ахметбеков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Бейімбет Майлин ауданы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Сапабеков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19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408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Бейімбет Майлин ауданы бойынша 2020-2021 жылдарға арналған жайылымдарды басқару және оларды пайдалану жөніндегі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Бейімбет Майлин ауданының аумағында жайылымдардың орналасу схемасы (картасы) (Бейімбет Майлин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(Бейімбет Майлин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 (Бейімбет Майлин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(Бейімбет Майлин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(Бейімбет Майлин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кент,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(Бейімбет Майлин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график (Бейімбет Майлин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Бейімбет Майлин ауданының аумағында жайылымдардың орналасу схемасы (картасы)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Бейімбет Майлин ауданының аумағында жайылымдардың орналасу схемасына (картасына) қоса беріліп отырған жер учаскелерінің жер пайдаланушылары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Абдуллин Корганбек Окасович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 Данияр Ашимович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Авдрахманов Амангельды Серпаевич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Агибаев Самат Маратович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Айтуған Алмат Қобландыұлы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Галия Советкалиевна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Альмамбетов Жакслык Исанович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Андрейковец Николай Борисович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Антоний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Серик Каиржанович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Бабарыко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Балмухамбетов Казбек Бахитжанович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 Естай Нургалиевич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Байнакатов Агыбай Магзумханович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Бекбасов Асхат Мейрбекович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Қайрат Хамитбекович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Ахметвали Амантаевич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Берзинш Гунар Арвидович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Богодух Валерий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 Виталий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Сапарбек Акпарович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Кадыржан Кинжебекович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 Петр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Бушкина Татьяна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Витвицкий Олег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Гуренко Анатолий СемҰнович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Николай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Николай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Деревянкин Юрий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Эльхан Исмаил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Джакушев Марат Кабидуллович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Талгат Селханович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Муслим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Жабакова Мария Собетовна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Адылхан Чингисханович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Ринат Адылханович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Жампиисов Алимкан Чингисканович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Серикбай Жумагулович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Василий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Мырзахан Бакуатович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Ибрашева Лариса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Максут Ниязович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Узбек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Едиге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Джаваншир Ясын-оглы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Кабацкий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Мурат Дамдинович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Кадамбаев Серикбай Данекенович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Талгат Едилович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Дамеля Копиевна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Киятов Калибек Каиркишович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Кайрат Бекпергенович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Кулиева Тамара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Николай Баширович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Культмухамбетов Батырхан Борамбаевич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Құмар Қайрат Құмарұлы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Максут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 Берикбай Файзоллович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Колбик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Марат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Татьяна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Виктор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Олег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Ермек Аманбаевич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Мояк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Салимхан Салимжанович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Сабит Габдулович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Жаксалык Ерназарович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Папертный Алексей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Пащенко Вадим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Пискорская Валентина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Елена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Проданец Сергей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Сарсенбай Избасарович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Валерий Герасимович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Руссу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Кулямза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Светлана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Зура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Раиса Андреевна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Виктор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Ерсен Сагинтаевич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Скендиров Рамазан Аяпбергенович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Евгений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Сосновская Валентина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Тажбаев Хаджимурат Ирмухамбетович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Токмагамбетов Еркан Сейткалимович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Курмангазы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Валентин Эдуардович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Сагынтай Шайзодаевич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Айгали Аккалишевич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Бакберген Касымович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Шарапат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Хабиева Дания Бахиткереевна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Жумабай Жуманазарович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Рамазан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Габижан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Шангин Денис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Шахолай Николай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Валерий Никитович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Шукалов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Шупов Мурат Утимратович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Николай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"Социально - предпринимательская корпорация "Тобол" акционерлік қоғамы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"СЕВЕР ПТИЦА" акционерлік қоғамы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"Автобусная Компания "Тобол"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"Аграрная фирма "Колос -II"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"АГРО-1010"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"Агротехнологическая Компания"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"Адлет - 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 Алтын-2000"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"Айсултан-2016"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"Аксай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"АМИНА-2012"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АНАРА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"ATC Irrigation"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"Аят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"Баталинское"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"Белинское"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"Викторовское"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"Дубль"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"Жамбаскол"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"Жаса 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"им.Майлина"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"КИА - KZ"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"Крымское"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"МЕЧТА-98"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"МСС"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"Солнышко - 2005"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"Тимофеевка-Агро"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"Тогызбай-Агро"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"Халвай - II"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"Шептыкуль-Агро"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"Шкуратов"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 AGRO KZ"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қашаны пайдалану кезегі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Бейімбет Майлин ауданы бойынша маусымдық жайылымдардың алаңы - 338825 гектарды құрайды. Оның ішінде ауыл шаруашылығы мақсатындағы жерлерде - 210918 гектар, елдi мекендердiң жерлерінде - 59350 гектар, су қоры жерлерінде - 151 гектар, өнеркәсiп, көлiк, байланыс, ғарыш қызметі, қорғаныс, ұлттық қауіпсіздік мұқтажына арналған жер және ауыл шаруашылығына арналмаған өзге де жер – 4816 гектар, босалқы жерлерінде - 63590 гектар.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шаруашылық жануарына су тұтынудың орташа тәуліктік нормасы Қазақстан Республикасы Премьер-Министрінің орынбасары – Қазақстан Республикасының Ауыл шаруашылығы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тутынудың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14827 болып тіркелген) анықталады.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Суару немесе суландыру каналдарын жоқ.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7597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0358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4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5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9"/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округ, кент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Асенкритов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Әйет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Набережный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Новоильинов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 кенті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