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8b8c" w14:textId="e3f8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Павлов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23 қаңтардағы № 351 шешімі. Қостанай облысының Әділет департаментінде 2020 жылғы 30 қаңтарда № 8935 болып тіркелді. Күші жойылды - Қостанай облысы Бейімбет Майлин ауданы мәслихатының 2023 жылғы 15 қыркүйектегі № 42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Бейімбет Майлин ауданы мәслихатының 24.12.2021 </w:t>
      </w:r>
      <w:r>
        <w:rPr>
          <w:rFonts w:ascii="Times New Roman"/>
          <w:b w:val="false"/>
          <w:i w:val="false"/>
          <w:color w:val="000000"/>
          <w:sz w:val="28"/>
        </w:rPr>
        <w:t>№ 76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Бейімбет Майлин ауданы Павлов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Бейімбет Майлин ауданы Павлов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Мәслихаттың келесі шешімдерінің:</w:t>
      </w:r>
    </w:p>
    <w:bookmarkEnd w:id="3"/>
    <w:bookmarkStart w:name="z8" w:id="4"/>
    <w:p>
      <w:pPr>
        <w:spacing w:after="0"/>
        <w:ind w:left="0"/>
        <w:jc w:val="both"/>
      </w:pPr>
      <w:r>
        <w:rPr>
          <w:rFonts w:ascii="Times New Roman"/>
          <w:b w:val="false"/>
          <w:i w:val="false"/>
          <w:color w:val="000000"/>
          <w:sz w:val="28"/>
        </w:rPr>
        <w:t xml:space="preserve">
      1) "Қостанай облысы Таран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22 шілдедегі </w:t>
      </w:r>
      <w:r>
        <w:rPr>
          <w:rFonts w:ascii="Times New Roman"/>
          <w:b w:val="false"/>
          <w:i w:val="false"/>
          <w:color w:val="000000"/>
          <w:sz w:val="28"/>
        </w:rPr>
        <w:t>№ 220</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5028 болып тіркелген);</w:t>
      </w:r>
    </w:p>
    <w:bookmarkEnd w:id="4"/>
    <w:bookmarkStart w:name="z9" w:id="5"/>
    <w:p>
      <w:pPr>
        <w:spacing w:after="0"/>
        <w:ind w:left="0"/>
        <w:jc w:val="both"/>
      </w:pPr>
      <w:r>
        <w:rPr>
          <w:rFonts w:ascii="Times New Roman"/>
          <w:b w:val="false"/>
          <w:i w:val="false"/>
          <w:color w:val="000000"/>
          <w:sz w:val="28"/>
        </w:rPr>
        <w:t xml:space="preserve">
      2) "Мәслихаттың 2014 жылғы 22 шілдедегі № 220 "Қостанай облысы Таран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 2017 жылғы 24 қарашадағы </w:t>
      </w:r>
      <w:r>
        <w:rPr>
          <w:rFonts w:ascii="Times New Roman"/>
          <w:b w:val="false"/>
          <w:i w:val="false"/>
          <w:color w:val="000000"/>
          <w:sz w:val="28"/>
        </w:rPr>
        <w:t>№ 134</w:t>
      </w:r>
      <w:r>
        <w:rPr>
          <w:rFonts w:ascii="Times New Roman"/>
          <w:b w:val="false"/>
          <w:i w:val="false"/>
          <w:color w:val="000000"/>
          <w:sz w:val="28"/>
        </w:rPr>
        <w:t xml:space="preserve"> (2017 жылғы 27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7404 болып тіркелген) күші жойылды деп танылсын.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351 шешімімен</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7"/>
    <w:p>
      <w:pPr>
        <w:spacing w:after="0"/>
        <w:ind w:left="0"/>
        <w:jc w:val="left"/>
      </w:pPr>
      <w:r>
        <w:rPr>
          <w:rFonts w:ascii="Times New Roman"/>
          <w:b/>
          <w:i w:val="false"/>
          <w:color w:val="000000"/>
        </w:rPr>
        <w:t xml:space="preserve"> Қостанай облысы Бейімбет Майлин ауданы Павлов ауылдық округінің бөлек жергілікті қоғамдастық жиындарын өткізудің қағидалары</w:t>
      </w:r>
    </w:p>
    <w:bookmarkEnd w:id="7"/>
    <w:p>
      <w:pPr>
        <w:spacing w:after="0"/>
        <w:ind w:left="0"/>
        <w:jc w:val="both"/>
      </w:pPr>
      <w:r>
        <w:rPr>
          <w:rFonts w:ascii="Times New Roman"/>
          <w:b w:val="false"/>
          <w:i w:val="false"/>
          <w:color w:val="ff0000"/>
          <w:sz w:val="28"/>
        </w:rPr>
        <w:t xml:space="preserve">
      Ескерту. 1-қосымша жаңа редакцияда - Қостанай облысы Бейімбет Майлин ауданы мәслихатының 24.12.2021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Қостанай облысы Бейімбет Майлин ауданы Павлов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Павлов ауылдық округінің ауылдар тұрғындарының бөлек жергілікті қоғамдастық жиындарын өткізудің тәртібін белгілейді.</w:t>
      </w:r>
    </w:p>
    <w:bookmarkEnd w:id="9"/>
    <w:bookmarkStart w:name="z25"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6"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7"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8"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Павлов ауылдық округінің әкімі шақырады және ұйымдастырады.</w:t>
      </w:r>
    </w:p>
    <w:bookmarkStart w:name="z32"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3" w:id="15"/>
    <w:p>
      <w:pPr>
        <w:spacing w:after="0"/>
        <w:ind w:left="0"/>
        <w:jc w:val="both"/>
      </w:pPr>
      <w:r>
        <w:rPr>
          <w:rFonts w:ascii="Times New Roman"/>
          <w:b w:val="false"/>
          <w:i w:val="false"/>
          <w:color w:val="000000"/>
          <w:sz w:val="28"/>
        </w:rPr>
        <w:t>
      7. Ауыл шегінде бөлек жергілікті қоғамдастық жиынын өткізуді Павлов ауылдық округінің әкімі ұйымдастырады.</w:t>
      </w:r>
    </w:p>
    <w:bookmarkEnd w:id="15"/>
    <w:bookmarkStart w:name="z34"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35"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7"/>
    <w:bookmarkStart w:name="z36"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7" w:id="19"/>
    <w:p>
      <w:pPr>
        <w:spacing w:after="0"/>
        <w:ind w:left="0"/>
        <w:jc w:val="both"/>
      </w:pPr>
      <w:r>
        <w:rPr>
          <w:rFonts w:ascii="Times New Roman"/>
          <w:b w:val="false"/>
          <w:i w:val="false"/>
          <w:color w:val="000000"/>
          <w:sz w:val="28"/>
        </w:rPr>
        <w:t>
      9. Жергілікті қоғамдастықтың бөлек жиынын Павлов ауылдық округінің әкімі немесе ол уәкілеттік берген тұлға ашады.</w:t>
      </w:r>
    </w:p>
    <w:bookmarkEnd w:id="19"/>
    <w:bookmarkStart w:name="z38" w:id="20"/>
    <w:p>
      <w:pPr>
        <w:spacing w:after="0"/>
        <w:ind w:left="0"/>
        <w:jc w:val="both"/>
      </w:pPr>
      <w:r>
        <w:rPr>
          <w:rFonts w:ascii="Times New Roman"/>
          <w:b w:val="false"/>
          <w:i w:val="false"/>
          <w:color w:val="000000"/>
          <w:sz w:val="28"/>
        </w:rPr>
        <w:t>
      Павлов ауылдық округінің әкімі немесе ол уәкілеттік берген тұлға бөлек жергілікті қоғамдастық жиынының төрағасы болып табылады.</w:t>
      </w:r>
    </w:p>
    <w:bookmarkEnd w:id="20"/>
    <w:bookmarkStart w:name="z39"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40"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2"/>
    <w:bookmarkStart w:name="z41"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42"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Павлов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351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Бейімбет Майлин ауданы мәслихатының 24.12.2021 </w:t>
      </w:r>
      <w:r>
        <w:rPr>
          <w:rFonts w:ascii="Times New Roman"/>
          <w:b w:val="false"/>
          <w:i w:val="false"/>
          <w:color w:val="ff0000"/>
          <w:sz w:val="28"/>
        </w:rPr>
        <w:t>№ 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Бейімбет Майлин ауданы Павлов ауылдық округінің жергілікті қоғамдастық жиынына қатысу үшін ауылдар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Бейімбет Майлин ауданы мәслихатының 09.03.2022 </w:t>
      </w:r>
      <w:r>
        <w:rPr>
          <w:rFonts w:ascii="Times New Roman"/>
          <w:b w:val="false"/>
          <w:i w:val="false"/>
          <w:color w:val="ff0000"/>
          <w:sz w:val="28"/>
        </w:rPr>
        <w:t>№ 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