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509b" w14:textId="fcf50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Сарыкөл ауданы бойынша 2020-2021 жылдарға арналған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2020 жылғы 28 тамыздағы № 355 шешімі. Қостанай облысының Әділет департаментінде 2020 жылғы 3 қыркүйекте № 9427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"Жайылымдар туралы" Қазақстан Республикасының 2017 жылғы 20 ақпандағы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Сарыкөл ауданы бойынша 2020-2021 жылдарға арналған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Калкаев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бойынша 2020-2021 жылдарға арналған жайылымдарды басқару және оларды пайдалану жөніндегі жоспар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Құқық белгілейтін құжаттар негізінде жер санаттары, жер учаскелерінің меншік иелері және жер пайдаланушылар бөлінісінде Сарыкөл ауданының аумағында жайылымдардың орналасу схемасы (картасы) (Сарыкөл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жайылым айналымдарының қолайлы схемалары (Сарыкөл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 (Сарыкөл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 (Сарыкөл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(Сарыкөл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кент,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 (Сарыкөл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6-қосымша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ауыл шаруашылығы жануарларын жаюдың және айдаудың маусымдық маршруттарын белгілейтін жайылымдарды пайдалану жөніндегі күнтізбелік графигі (Сарыкөл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7-қосымша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Сарыкөл ауданының аумағында жайылымдардың орналасу схемасы (картасы)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0866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ауданы жайылымдарының орналасу схемасына (картасына) қоса беріліп отырған жер учаскелерінің жер пайдаланушылар тізімі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жер пайдаланушыларының тегі, аты, әкесінің аты (атауы)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 Талгат Дарбаевич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Абилова Мадина Сериковна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Айсин Каир Негиматович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Айсин Мегдат Кабдуллинович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Аллахвердиева Радмила Алмазовна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Аллахвердиев Гюмрах Иса 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Алибек Кукенович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Амержанов Кайрат Тастанович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Артемчук Виталий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ЖангельдыТумурзинович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Баймаканов Есеньжуль Жаксылыкович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Балгужинов Хамит Бексултанович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Бексултанова Акмарал Батырхановна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Беригбаев Агбай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Беркенов Ильдар Жамбулович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Бермухаметов Жагпар Какимович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Бирманов Алибек Тлеужанович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Брановец Валентина Григорьевна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Бродюк Виктор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Бурбаева Маули Султановна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Бусурманов Бахитбек Ахмедиярович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Величкин Дмитрий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Волкогонов Виктор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Воронко Сергей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Воскобойник Василий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Гадецкий Владимир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Виталий ФҰдорович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Горбунова Татьяна Петровна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Гулиев Максим Яхыяевич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Дандыбаев Жансултан Уракович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Денисенко Александр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Добош Владимир Павлович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Досмагамбетов Серик Борибаевич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Драпеза Вячеслав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Дудка СемҰн Григорьевич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Дузенов Жанат Таскажинович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 Марат Алимжанович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Евтушенко Владимир Дмитриевич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Есов Алимжан Аскерович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Гульнар Кабдуовна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Жаналипов Жанатай Багитжанович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 Бекет Хамитович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Жаулебаев Кенжегали Жумагалиевич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Жаулебаев Самат Жумагалиевич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Жулдугулов Тулеу Жусупбекович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Жусупова Бахитжамал Нуржановна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Хамьял Хамитович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 Юрий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Иргалиев Кабдыкалык Жумашевич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Урал Таскалиевич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Исмагамбетов Омархан Хамитович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Кабиденов Бугобай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Кадирбаева Раушан Кабдулмановна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Карпенко Светлана Михайловна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Кирик Улжан Рашитовна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Китебаев Амир Сулейменович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Колодийчук Виталий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Конюшин Сергей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Коренкова Людмила Викторовна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Коханов Юрий Леонидович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Кренц Константин Адольфович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Кужабаев Кайрат Мендыгалиев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Кужалинова Светлана Киримовна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Кужалинов Болат Бержанович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Кукаев Каирбек Кадуевич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Кукаев Уразбай Шопанович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Кунанбаева Жулдуз Жантуреновна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Маденов Малик Мукатаевич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Мажкеева Алмагуль Сайлауовна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Майбасова Зарина Магомедовна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Майбасов Танатар Достаевич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Макатов Каирбай Конкаевич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 Кайнет Катаевич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Михнев Павел Данилович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Моталь Николай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Мулдабеков Орал Габдулович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Мурзатаев Аль-Куат Сабурович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Ненашев Владимир Яковлевич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Ногин Игорь Леонидович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Ногин Леонид Александрович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Нургазин Темиржан Бримжанович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Нуркина Лейля Шабденовна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Овчинников Николай Павлович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Самиля Кенжетаевна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Онестюк Леонид Павлович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 Эрат Токсанович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Очеретяный Валерий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Панасевич Григорий Филиппович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Виктор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Пуме Вера Ивановна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Равинский Борис Евгеньевич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 Талгат Байжанович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Ригерт Иосиф Андреевич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Сагаров Балгабай Кенжебаевич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Ербулан Беккожинович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Садинов Алебай Калаувич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Садинов Бельгебай Зейнешевич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Сазонова Антонина Михайловна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Сантимиров Мухтарбек Ерденович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Сатаев Байболсын Хаербекович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Саурбаев Баглан Дауленович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Сванов Даркан Рашидович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Селезнев Вячеслав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Серветник Сергей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Старченко Сергей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Султангазинов Секеш Жанабилевич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Сундеталин Куаныш Кадырбаевич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Такенов Агбай Амангельдович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Такенов Шакиржан Байканович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Такишев Карыбай Биминденович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Талипова Жанар Еркинбековна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Тарасенко Иван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 Владимир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Трегубенко Михаил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Турлубеков Какимжан Тойбазарович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Унгаров Булат Баянович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Уразбеков Мурат Курлеутович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Утетлеуова Гайни Казгалиевна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Утетлеуова Галия Утешовна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Утимисов Асылбек Каратаевич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Утимисов Каратай Какимович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Утимисов Сансзбай Каппасович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Утимисов Темирхан Каратаевич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Утинов Балсынбек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Хажиев Курганбек Магумович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Биримжан Галымжанович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Шагатаев Айтбай Шаймерденович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Шаймерденова Шарипа Утемисовна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 Асылбек Аменович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Шакпутов Кадырбай Жукунович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Шанкамилов Есымкан Ламкадырович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Шатохин Александр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Шериезданов Серик Рахимович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Шилов Николай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Шокаева Бибигуль Жаксылыковна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Шукенова Галина Романовна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Яблонский Виктор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"АгроКомТрейд"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Дала+"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"Аманжол-Акро"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"Анновка"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"Арыстан- ПК"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"ЕЛСАН-АГРО"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"Интеграция -МТС"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"Куат-Т1"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"Нур-Айгер-СК"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"SARYKOL AGRO"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"Уйкескен"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"Ырыс-Агро" жауапкершілігі шектеулі серіктестігі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схемалары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1, 2, 3, 4 – жылына қашаларды пайдалану кезегі.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ауданы бойынша маусымдық жайылымдардың алаңы 169 937 гектарды құрайды. Оның ішінде ауыл шаруашылығы мақсатындағы жерлерде 108 290 гектар, елді мекендердің жерлерінде 44 682 гектар, орман қоры жерлерінде 4 234 гектар, босалқы жерлерде 12 731 гектар.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 ауыл шаруашылығы жануарына су тұтынудың орташа тәуліктік нормасы Қазақстан Республикасы Премьер-Министрінің орынбасары – Қазақстан Республикасының Ауыл шаруашылығы министрінің 2016 жылғы 30 желтоқсандағы № 545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Су тұтынудың және су бұрудың үлестік нормаларын әзірлеу жөніндегі </w:t>
      </w:r>
      <w:r>
        <w:rPr>
          <w:rFonts w:ascii="Times New Roman"/>
          <w:b w:val="false"/>
          <w:i w:val="false"/>
          <w:color w:val="000000"/>
          <w:sz w:val="28"/>
        </w:rPr>
        <w:t>әдістемеге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14827 болып тіркелген) сәйкес анықталады.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аумағында апандар, суару немесе суландыру каналдары, құбырлы немесе шахталы құдықтар жоқ.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65405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5692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0612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0231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67945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60198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4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п/б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Ауылдардың, кенттің, ауылдық округтердің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жылдағы қашалар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жылдағы қашалар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Барвиновка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демала-тын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демала-тын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демала-тын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Златоуст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демала-тын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демала-тын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демала-тын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Большие Дубравы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демала-тын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демала-тын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демала-тын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демала-тын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демала-тын қаша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демала-тын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демала-тын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Тағыл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демала-тын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демала-тын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Тимирязевка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демала-тын қаша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Урожайное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демала-тын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демала-тын қаша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демала-тын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демала-тын қаша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