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d706" w14:textId="16ed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Кандидаттарға сайлаушылармен кездесуі үшін үй-жай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2020 жылғы 1 маусымдағы № 112 қаулысы. Қостанай облысының Әділет департаментінде 2020 жылғы 2 маусымда № 9240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Кандидаттарға сайлаушылармен кездесуі үшін шарттық негізде үй-жай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Сарыкөл ауданы әкімдігінің "Кандидаттарға сайлаушылармен кездесуі үшін үй-жай беру туралы"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(2015 жылғы 30 сәуірде "Сарыкөл" газетінде жарияланған, Нормативтік құқықтық актілерді мемлекеттік тіркеу тізілімінде № 5517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"Сарыкөл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Сарыкөл ауданы әкімдігінің интернет – 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5"/>
        <w:gridCol w:w="1524"/>
        <w:gridCol w:w="8411"/>
      </w:tblGrid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кездесуі үшін үй-жайлар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әкімиятының Сарыкөл аудандық білім бөлімінің "Өнер мектебі" мемлекеттік коммуналдық қазыналық кәсіпорынының ғимаратында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Ново-Урицк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"Сарыкөл агробизнес және құқық колледжі" коммуналдық мемлекеттік қазыналық кәсіпорынның ғимаратында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Барвиновка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Барвинов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Веселый Подол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Веселоподол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Златоуст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Краснодон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ауданының Комсомол ауылдық округі әкімінің аппараты"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Дубравы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Лесной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ауданының Маяк ауылы әкімінің аппараты"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Севастополь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Сорочинка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Сорочин негізгі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Тагіл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Тимирязевка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Тимирязев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Чехов орта мектебі" коммуналдық мемлекеттік мекемесінің ғимаратында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