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18d6d" w14:textId="d718d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153 "Қостанай облысы Сарыкөл ауданының Сорочин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Сарыкөл ауданы мәслихатының 2020 жылғы 6 мамырдағы № 341 шешімі. Қостанай облысының Әділет департаментінде 2020 жылғы 14 мамырда № 9179 болып тіркелді. Күші жойылды - Қостанай облысы Сарыкөл ауданы мәслихатының 2023 жылғы 25 қыркүйектегі № 59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Сарыкөл ауданы мәслихатының 25.09.2023 </w:t>
      </w:r>
      <w:r>
        <w:rPr>
          <w:rFonts w:ascii="Times New Roman"/>
          <w:b w:val="false"/>
          <w:i w:val="false"/>
          <w:color w:val="ff0000"/>
          <w:sz w:val="28"/>
        </w:rPr>
        <w:t>№ 59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сәйкес Сарыкөл аудандық мәслихаты ШЕШІМ ҚАБЫЛДАДЫ: </w:t>
      </w:r>
    </w:p>
    <w:bookmarkStart w:name="z5" w:id="1"/>
    <w:p>
      <w:pPr>
        <w:spacing w:after="0"/>
        <w:ind w:left="0"/>
        <w:jc w:val="both"/>
      </w:pPr>
      <w:r>
        <w:rPr>
          <w:rFonts w:ascii="Times New Roman"/>
          <w:b w:val="false"/>
          <w:i w:val="false"/>
          <w:color w:val="000000"/>
          <w:sz w:val="28"/>
        </w:rPr>
        <w:t xml:space="preserve">
      1. Сарыкөл аудандық мәслихатының "Қостанай облысы Сарыкөл ауданының Сорочин ауылдық округінде бөлек жергілікті қоғамдастық жиындарын өткізудің қағидаларын және жергілікті қоғамдастық жиындарына қатысу үшін ауылдар тұрғындары өкілдерінің сандық құрамын бекіту туралы" 2014 жылғы 28 наурыздағы </w:t>
      </w:r>
      <w:r>
        <w:rPr>
          <w:rFonts w:ascii="Times New Roman"/>
          <w:b w:val="false"/>
          <w:i w:val="false"/>
          <w:color w:val="000000"/>
          <w:sz w:val="28"/>
        </w:rPr>
        <w:t>№ 153</w:t>
      </w:r>
      <w:r>
        <w:rPr>
          <w:rFonts w:ascii="Times New Roman"/>
          <w:b w:val="false"/>
          <w:i w:val="false"/>
          <w:color w:val="000000"/>
          <w:sz w:val="28"/>
        </w:rPr>
        <w:t xml:space="preserve"> шешіміне (2014 жылғы 2 маусымда "Әділет" ақпараттық-құқықтық жүйесінде жарияланған, Нормативтік құқықтық актілерді мемлекеттік тіркеу тізілімінде № 4676 болып тіркелген) мынадай өзгеріс енгізілсін: </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Шокаева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Сарыкөл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Базарбаева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2020 жылғы 6 мамырдағы</w:t>
            </w:r>
            <w:r>
              <w:br/>
            </w:r>
            <w:r>
              <w:rPr>
                <w:rFonts w:ascii="Times New Roman"/>
                <w:b w:val="false"/>
                <w:i w:val="false"/>
                <w:color w:val="000000"/>
                <w:sz w:val="20"/>
              </w:rPr>
              <w:t>№ 341 шешіміне</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153 шешіміне</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Қостанай облысы Сарыкөл ауданы Сорочин ауылдық округінің жергілікті қоғамдастық жиындарына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Сорочинка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Крыловка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Мелитополь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Островное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Караоба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Сарыкөл ауданы Сорочин ауылдық округінің Новое ауылының тұрғындары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